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5897" w:type="pct"/>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Indelingstabel"/>
      </w:tblPr>
      <w:tblGrid>
        <w:gridCol w:w="4582"/>
        <w:gridCol w:w="4351"/>
      </w:tblGrid>
      <w:tr w:rsidR="00752FC4" w:rsidRPr="00752FC4" w14:paraId="3B115C02" w14:textId="77777777" w:rsidTr="1DBFDE74">
        <w:trPr>
          <w:tblHeader/>
        </w:trPr>
        <w:tc>
          <w:tcPr>
            <w:tcW w:w="4582" w:type="dxa"/>
          </w:tcPr>
          <w:p w14:paraId="0FFFCCEA" w14:textId="58D8780E" w:rsidR="000F7122" w:rsidRPr="00CF1CC0" w:rsidRDefault="000F7122" w:rsidP="58C46AD8">
            <w:pPr>
              <w:pStyle w:val="Naam"/>
              <w:rPr>
                <w:sz w:val="40"/>
                <w:szCs w:val="40"/>
              </w:rPr>
            </w:pPr>
          </w:p>
        </w:tc>
        <w:tc>
          <w:tcPr>
            <w:tcW w:w="4351" w:type="dxa"/>
          </w:tcPr>
          <w:p w14:paraId="236028FE" w14:textId="103AE9A0" w:rsidR="00752FC4" w:rsidRPr="00752FC4" w:rsidRDefault="00752FC4" w:rsidP="00752FC4">
            <w:pPr>
              <w:pStyle w:val="Contactgegevens"/>
              <w:spacing w:line="276" w:lineRule="auto"/>
            </w:pPr>
          </w:p>
        </w:tc>
      </w:tr>
    </w:tbl>
    <w:p w14:paraId="07A45688" w14:textId="0AB79242" w:rsidR="00987B90" w:rsidRPr="00FE24C9" w:rsidRDefault="00987B90" w:rsidP="00987B90">
      <w:pPr>
        <w:rPr>
          <w:rFonts w:ascii="Arial" w:hAnsi="Arial" w:cs="Arial"/>
          <w:b/>
          <w:i/>
          <w:color w:val="FF33CC"/>
          <w:sz w:val="44"/>
          <w:szCs w:val="44"/>
          <w:lang w:bidi="nl-NL"/>
        </w:rPr>
      </w:pPr>
      <w:r w:rsidRPr="00FE24C9">
        <w:rPr>
          <w:rFonts w:ascii="Arial" w:hAnsi="Arial" w:cs="Arial"/>
          <w:b/>
          <w:i/>
          <w:color w:val="FF33CC"/>
          <w:sz w:val="44"/>
          <w:szCs w:val="44"/>
          <w:lang w:bidi="nl-NL"/>
        </w:rPr>
        <w:t>Geen ontkomen aan!</w:t>
      </w:r>
    </w:p>
    <w:p w14:paraId="3BBBB883" w14:textId="54E92B9C" w:rsidR="0003021B" w:rsidRPr="0003021B" w:rsidRDefault="0003021B" w:rsidP="00987B90">
      <w:pPr>
        <w:rPr>
          <w:rFonts w:ascii="Arial" w:hAnsi="Arial" w:cs="Arial"/>
          <w:lang w:bidi="nl-NL"/>
        </w:rPr>
      </w:pPr>
      <w:r w:rsidRPr="0003021B">
        <w:rPr>
          <w:rFonts w:ascii="Arial" w:hAnsi="Arial" w:cs="Arial"/>
          <w:b/>
          <w:lang w:bidi="nl-NL"/>
        </w:rPr>
        <w:t>Tekst en foto’s:</w:t>
      </w:r>
      <w:r>
        <w:rPr>
          <w:rFonts w:ascii="Arial" w:hAnsi="Arial" w:cs="Arial"/>
          <w:lang w:bidi="nl-NL"/>
        </w:rPr>
        <w:t xml:space="preserve"> Albert A. van Feggelen</w:t>
      </w:r>
    </w:p>
    <w:p w14:paraId="71FF7D1E" w14:textId="7D172513" w:rsidR="00987B90" w:rsidRPr="00CB7EF7" w:rsidRDefault="00987B90" w:rsidP="00987B90">
      <w:pPr>
        <w:rPr>
          <w:rFonts w:ascii="Arial" w:hAnsi="Arial" w:cs="Arial"/>
          <w:b/>
          <w:lang w:bidi="nl-NL"/>
        </w:rPr>
      </w:pPr>
      <w:r w:rsidRPr="00CB7EF7">
        <w:rPr>
          <w:rFonts w:ascii="Arial" w:hAnsi="Arial" w:cs="Arial"/>
          <w:b/>
          <w:lang w:bidi="nl-NL"/>
        </w:rPr>
        <w:t xml:space="preserve">Dat </w:t>
      </w:r>
      <w:r w:rsidR="00CE2082" w:rsidRPr="00CB7EF7">
        <w:rPr>
          <w:rFonts w:ascii="Arial" w:hAnsi="Arial" w:cs="Arial"/>
          <w:b/>
          <w:lang w:bidi="nl-NL"/>
        </w:rPr>
        <w:t xml:space="preserve">slaat op het houden van duiven als hobby. Voor mij begon dat op </w:t>
      </w:r>
      <w:r w:rsidR="00B337D1" w:rsidRPr="00CB7EF7">
        <w:rPr>
          <w:rFonts w:ascii="Arial" w:hAnsi="Arial" w:cs="Arial"/>
          <w:b/>
          <w:lang w:bidi="nl-NL"/>
        </w:rPr>
        <w:t>10-jarige</w:t>
      </w:r>
      <w:r w:rsidR="003975E1" w:rsidRPr="00CB7EF7">
        <w:rPr>
          <w:rFonts w:ascii="Arial" w:hAnsi="Arial" w:cs="Arial"/>
          <w:b/>
          <w:lang w:bidi="nl-NL"/>
        </w:rPr>
        <w:t xml:space="preserve"> leeftijd toen ik </w:t>
      </w:r>
      <w:r w:rsidR="00ED74AD" w:rsidRPr="00CB7EF7">
        <w:rPr>
          <w:rFonts w:ascii="Arial" w:hAnsi="Arial" w:cs="Arial"/>
          <w:b/>
          <w:lang w:bidi="nl-NL"/>
        </w:rPr>
        <w:t xml:space="preserve">als </w:t>
      </w:r>
      <w:r w:rsidR="0082788D" w:rsidRPr="00CB7EF7">
        <w:rPr>
          <w:rFonts w:ascii="Arial" w:hAnsi="Arial" w:cs="Arial"/>
          <w:b/>
          <w:lang w:bidi="nl-NL"/>
        </w:rPr>
        <w:t xml:space="preserve">zoon van een duivenfokker op de </w:t>
      </w:r>
      <w:r w:rsidR="00B337D1" w:rsidRPr="00CB7EF7">
        <w:rPr>
          <w:rFonts w:ascii="Arial" w:hAnsi="Arial" w:cs="Arial"/>
          <w:b/>
          <w:lang w:bidi="nl-NL"/>
        </w:rPr>
        <w:t>zolderetage</w:t>
      </w:r>
      <w:r w:rsidR="0082788D" w:rsidRPr="00CB7EF7">
        <w:rPr>
          <w:rFonts w:ascii="Arial" w:hAnsi="Arial" w:cs="Arial"/>
          <w:b/>
          <w:lang w:bidi="nl-NL"/>
        </w:rPr>
        <w:t xml:space="preserve"> van een huis in de Van </w:t>
      </w:r>
      <w:proofErr w:type="spellStart"/>
      <w:r w:rsidR="0082788D" w:rsidRPr="00CB7EF7">
        <w:rPr>
          <w:rFonts w:ascii="Arial" w:hAnsi="Arial" w:cs="Arial"/>
          <w:b/>
          <w:lang w:bidi="nl-NL"/>
        </w:rPr>
        <w:t>Woustraat</w:t>
      </w:r>
      <w:proofErr w:type="spellEnd"/>
      <w:r w:rsidR="0082788D" w:rsidRPr="00CB7EF7">
        <w:rPr>
          <w:rFonts w:ascii="Arial" w:hAnsi="Arial" w:cs="Arial"/>
          <w:b/>
          <w:lang w:bidi="nl-NL"/>
        </w:rPr>
        <w:t xml:space="preserve"> in Amsterdam Oud Zuid letterlijk in de duivensport werd ingezogen.</w:t>
      </w:r>
    </w:p>
    <w:p w14:paraId="31B2C1BE" w14:textId="6DE7808C" w:rsidR="0082788D" w:rsidRPr="00CB7EF7" w:rsidRDefault="0082788D" w:rsidP="00987B90">
      <w:pPr>
        <w:rPr>
          <w:rFonts w:ascii="Arial" w:hAnsi="Arial" w:cs="Arial"/>
          <w:lang w:bidi="nl-NL"/>
        </w:rPr>
      </w:pPr>
      <w:r w:rsidRPr="00CB7EF7">
        <w:rPr>
          <w:rFonts w:ascii="Arial" w:hAnsi="Arial" w:cs="Arial"/>
          <w:lang w:bidi="nl-NL"/>
        </w:rPr>
        <w:t>Vader</w:t>
      </w:r>
      <w:r w:rsidR="00BF2EC9" w:rsidRPr="00CB7EF7">
        <w:rPr>
          <w:rFonts w:ascii="Arial" w:hAnsi="Arial" w:cs="Arial"/>
          <w:lang w:bidi="nl-NL"/>
        </w:rPr>
        <w:t xml:space="preserve"> </w:t>
      </w:r>
      <w:r w:rsidRPr="00CB7EF7">
        <w:rPr>
          <w:rFonts w:ascii="Arial" w:hAnsi="Arial" w:cs="Arial"/>
          <w:lang w:bidi="nl-NL"/>
        </w:rPr>
        <w:t xml:space="preserve">deed de duiven samen met de buurman van 1 hoog,  eveneens een bekende fokker Jan </w:t>
      </w:r>
      <w:proofErr w:type="spellStart"/>
      <w:r w:rsidRPr="00CB7EF7">
        <w:rPr>
          <w:rFonts w:ascii="Arial" w:hAnsi="Arial" w:cs="Arial"/>
          <w:lang w:bidi="nl-NL"/>
        </w:rPr>
        <w:t>Ojevaar</w:t>
      </w:r>
      <w:proofErr w:type="spellEnd"/>
      <w:r w:rsidRPr="00CB7EF7">
        <w:rPr>
          <w:rFonts w:ascii="Arial" w:hAnsi="Arial" w:cs="Arial"/>
          <w:lang w:bidi="nl-NL"/>
        </w:rPr>
        <w:t>.  (Wij woonden op 3 hoog direct on</w:t>
      </w:r>
      <w:r w:rsidR="0069148C" w:rsidRPr="00CB7EF7">
        <w:rPr>
          <w:rFonts w:ascii="Arial" w:hAnsi="Arial" w:cs="Arial"/>
          <w:lang w:bidi="nl-NL"/>
        </w:rPr>
        <w:t>der</w:t>
      </w:r>
      <w:r w:rsidRPr="00CB7EF7">
        <w:rPr>
          <w:rFonts w:ascii="Arial" w:hAnsi="Arial" w:cs="Arial"/>
          <w:lang w:bidi="nl-NL"/>
        </w:rPr>
        <w:t xml:space="preserve"> de zolderverdieping) en daardoor hadden de twee duivencompagnons de beschikking over twee kamertjes aan de achterkant en twee hokken over de hele voorkant van het huis. En in Amsterdam mocht ook een duivenkast niet ontbreken. </w:t>
      </w:r>
    </w:p>
    <w:p w14:paraId="751D7932" w14:textId="2868B3E6" w:rsidR="0082788D" w:rsidRPr="00CB7EF7" w:rsidRDefault="0082788D" w:rsidP="00987B90">
      <w:pPr>
        <w:rPr>
          <w:rFonts w:ascii="Arial" w:hAnsi="Arial" w:cs="Arial"/>
          <w:lang w:bidi="nl-NL"/>
        </w:rPr>
      </w:pPr>
      <w:r w:rsidRPr="00CB7EF7">
        <w:rPr>
          <w:rFonts w:ascii="Arial" w:hAnsi="Arial" w:cs="Arial"/>
          <w:lang w:bidi="nl-NL"/>
        </w:rPr>
        <w:t>Het vliegen met de duiven was eigenlijk langzaam ingeslapen en toe ik iets verder interesse ging tonen, wilde ik eigenlijk wel mijn eigen duiven en niet een paar die in het hok van de twee liefhebbers zaten.</w:t>
      </w:r>
    </w:p>
    <w:p w14:paraId="53CA4A15" w14:textId="653B6854" w:rsidR="0082788D" w:rsidRPr="00CB7EF7" w:rsidRDefault="0082788D" w:rsidP="00987B90">
      <w:pPr>
        <w:rPr>
          <w:rFonts w:ascii="Arial" w:hAnsi="Arial" w:cs="Arial"/>
          <w:lang w:bidi="nl-NL"/>
        </w:rPr>
      </w:pPr>
      <w:r w:rsidRPr="00CB7EF7">
        <w:rPr>
          <w:rFonts w:ascii="Arial" w:hAnsi="Arial" w:cs="Arial"/>
          <w:lang w:bidi="nl-NL"/>
        </w:rPr>
        <w:t xml:space="preserve">Dat was </w:t>
      </w:r>
      <w:r w:rsidR="00A52728" w:rsidRPr="00CB7EF7">
        <w:rPr>
          <w:rFonts w:ascii="Arial" w:hAnsi="Arial" w:cs="Arial"/>
          <w:lang w:bidi="nl-NL"/>
        </w:rPr>
        <w:t xml:space="preserve">op zich </w:t>
      </w:r>
      <w:r w:rsidRPr="00CB7EF7">
        <w:rPr>
          <w:rFonts w:ascii="Arial" w:hAnsi="Arial" w:cs="Arial"/>
          <w:lang w:bidi="nl-NL"/>
        </w:rPr>
        <w:t>wel een pracht, Nederlandse Helmen en Nederlandse Hoogvliegers waren de rassen die gehouden werden. Bij de helmen in 4 kleuren maar in de Ned. Hoogvliegers was er in Rood en Geel vele varianten in tekening. Witschild, Schi</w:t>
      </w:r>
      <w:r w:rsidR="0069148C" w:rsidRPr="00CB7EF7">
        <w:rPr>
          <w:rFonts w:ascii="Arial" w:hAnsi="Arial" w:cs="Arial"/>
          <w:lang w:bidi="nl-NL"/>
        </w:rPr>
        <w:t>l</w:t>
      </w:r>
      <w:r w:rsidRPr="00CB7EF7">
        <w:rPr>
          <w:rFonts w:ascii="Arial" w:hAnsi="Arial" w:cs="Arial"/>
          <w:lang w:bidi="nl-NL"/>
        </w:rPr>
        <w:t xml:space="preserve">dtijgers, Rozettijgers maar </w:t>
      </w:r>
      <w:r w:rsidR="00A52728" w:rsidRPr="00CB7EF7">
        <w:rPr>
          <w:rFonts w:ascii="Arial" w:hAnsi="Arial" w:cs="Arial"/>
          <w:lang w:bidi="nl-NL"/>
        </w:rPr>
        <w:t>ook Tijger witstaarten en witschild witstaarten waren op het hok. Evenals zwart roeken met blanke snavel en Zwart</w:t>
      </w:r>
      <w:r w:rsidR="00B337D1" w:rsidRPr="00CB7EF7">
        <w:rPr>
          <w:rFonts w:ascii="Arial" w:hAnsi="Arial" w:cs="Arial"/>
          <w:lang w:bidi="nl-NL"/>
        </w:rPr>
        <w:t>- en Blauwwitstaart.</w:t>
      </w:r>
    </w:p>
    <w:p w14:paraId="0C34D033" w14:textId="50046BE0" w:rsidR="00A52728" w:rsidRPr="00CB7EF7" w:rsidRDefault="00A52728" w:rsidP="00987B90">
      <w:pPr>
        <w:rPr>
          <w:rFonts w:ascii="Arial" w:hAnsi="Arial" w:cs="Arial"/>
          <w:lang w:bidi="nl-NL"/>
        </w:rPr>
      </w:pPr>
      <w:r w:rsidRPr="00CB7EF7">
        <w:rPr>
          <w:rFonts w:ascii="Arial" w:hAnsi="Arial" w:cs="Arial"/>
          <w:lang w:bidi="nl-NL"/>
        </w:rPr>
        <w:t>Mijn wens o</w:t>
      </w:r>
      <w:r w:rsidR="0069148C" w:rsidRPr="00CB7EF7">
        <w:rPr>
          <w:rFonts w:ascii="Arial" w:hAnsi="Arial" w:cs="Arial"/>
          <w:lang w:bidi="nl-NL"/>
        </w:rPr>
        <w:t>m</w:t>
      </w:r>
      <w:r w:rsidRPr="00CB7EF7">
        <w:rPr>
          <w:rFonts w:ascii="Arial" w:hAnsi="Arial" w:cs="Arial"/>
          <w:lang w:bidi="nl-NL"/>
        </w:rPr>
        <w:t xml:space="preserve"> apart mijn duiven te hebben leidde tot een klein hokje onder de voetenplank van de duivenkast, maar weldra werd er een wat groter hokje gemaakt door een deel van de achterkant van de duivenkast (de rug) uit te bouwen en daar kreeg ik ruimte om in 5 broedhokjes wat rassen te houden en fokken. Mijn grootste liefde waren andere duiven dan die er “beneden” zaten in de hokken van </w:t>
      </w:r>
      <w:r w:rsidR="00B337D1" w:rsidRPr="00CB7EF7">
        <w:rPr>
          <w:rFonts w:ascii="Arial" w:hAnsi="Arial" w:cs="Arial"/>
          <w:lang w:bidi="nl-NL"/>
        </w:rPr>
        <w:t>de 2</w:t>
      </w:r>
      <w:r w:rsidRPr="00CB7EF7">
        <w:rPr>
          <w:rFonts w:ascii="Arial" w:hAnsi="Arial" w:cs="Arial"/>
          <w:lang w:bidi="nl-NL"/>
        </w:rPr>
        <w:t xml:space="preserve"> </w:t>
      </w:r>
      <w:r w:rsidR="0069148C" w:rsidRPr="00CB7EF7">
        <w:rPr>
          <w:rFonts w:ascii="Arial" w:hAnsi="Arial" w:cs="Arial"/>
          <w:lang w:bidi="nl-NL"/>
        </w:rPr>
        <w:t xml:space="preserve">heren </w:t>
      </w:r>
      <w:r w:rsidRPr="00CB7EF7">
        <w:rPr>
          <w:rFonts w:ascii="Arial" w:hAnsi="Arial" w:cs="Arial"/>
          <w:lang w:bidi="nl-NL"/>
        </w:rPr>
        <w:t xml:space="preserve">en ik ging aan de slag met </w:t>
      </w:r>
      <w:r w:rsidR="00484950" w:rsidRPr="00CB7EF7">
        <w:rPr>
          <w:rFonts w:ascii="Arial" w:hAnsi="Arial" w:cs="Arial"/>
          <w:lang w:bidi="nl-NL"/>
        </w:rPr>
        <w:t xml:space="preserve">Hagenaars </w:t>
      </w:r>
      <w:r w:rsidR="00B337D1" w:rsidRPr="00CB7EF7">
        <w:rPr>
          <w:rFonts w:ascii="Arial" w:hAnsi="Arial" w:cs="Arial"/>
          <w:lang w:bidi="nl-NL"/>
        </w:rPr>
        <w:t>en met</w:t>
      </w:r>
      <w:r w:rsidR="00BF2EC9" w:rsidRPr="00CB7EF7">
        <w:rPr>
          <w:rFonts w:ascii="Arial" w:hAnsi="Arial" w:cs="Arial"/>
          <w:lang w:bidi="nl-NL"/>
        </w:rPr>
        <w:t xml:space="preserve"> </w:t>
      </w:r>
      <w:r w:rsidRPr="00CB7EF7">
        <w:rPr>
          <w:rFonts w:ascii="Arial" w:hAnsi="Arial" w:cs="Arial"/>
          <w:lang w:bidi="nl-NL"/>
        </w:rPr>
        <w:t>wat toen Engelsmannetje</w:t>
      </w:r>
      <w:r w:rsidR="00484950" w:rsidRPr="00CB7EF7">
        <w:rPr>
          <w:rFonts w:ascii="Arial" w:hAnsi="Arial" w:cs="Arial"/>
          <w:lang w:bidi="nl-NL"/>
        </w:rPr>
        <w:t>s</w:t>
      </w:r>
      <w:r w:rsidR="0069148C" w:rsidRPr="00CB7EF7">
        <w:rPr>
          <w:rFonts w:ascii="Arial" w:hAnsi="Arial" w:cs="Arial"/>
          <w:lang w:bidi="nl-NL"/>
        </w:rPr>
        <w:t xml:space="preserve"> </w:t>
      </w:r>
      <w:r w:rsidR="00B337D1" w:rsidRPr="00CB7EF7">
        <w:rPr>
          <w:rFonts w:ascii="Arial" w:hAnsi="Arial" w:cs="Arial"/>
          <w:lang w:bidi="nl-NL"/>
        </w:rPr>
        <w:t>heette en</w:t>
      </w:r>
      <w:r w:rsidRPr="00CB7EF7">
        <w:rPr>
          <w:rFonts w:ascii="Arial" w:hAnsi="Arial" w:cs="Arial"/>
          <w:lang w:bidi="nl-NL"/>
        </w:rPr>
        <w:t xml:space="preserve"> in navolging daarop fok ik </w:t>
      </w:r>
      <w:r w:rsidR="00B337D1" w:rsidRPr="00CB7EF7">
        <w:rPr>
          <w:rFonts w:ascii="Arial" w:hAnsi="Arial" w:cs="Arial"/>
          <w:lang w:bidi="nl-NL"/>
        </w:rPr>
        <w:t>heden ten dage</w:t>
      </w:r>
      <w:r w:rsidR="00484950" w:rsidRPr="00CB7EF7">
        <w:rPr>
          <w:rFonts w:ascii="Arial" w:hAnsi="Arial" w:cs="Arial"/>
          <w:lang w:bidi="nl-NL"/>
        </w:rPr>
        <w:t xml:space="preserve"> nog steeds de duiven met die aantrekkelijke tekening maar nu onder de standaard van de Engelse Langvoorhoofd Tuimelaar. De Hagenaar fok heb ik door ruimtegebrek moeten opgeven maar het duivenfokkers “virus</w:t>
      </w:r>
      <w:r w:rsidR="00B337D1" w:rsidRPr="00CB7EF7">
        <w:rPr>
          <w:rFonts w:ascii="Arial" w:hAnsi="Arial" w:cs="Arial"/>
          <w:lang w:bidi="nl-NL"/>
        </w:rPr>
        <w:t>” is</w:t>
      </w:r>
      <w:r w:rsidR="00484950" w:rsidRPr="00CB7EF7">
        <w:rPr>
          <w:rFonts w:ascii="Arial" w:hAnsi="Arial" w:cs="Arial"/>
          <w:lang w:bidi="nl-NL"/>
        </w:rPr>
        <w:t xml:space="preserve"> nog steeds aanwezig met Nederlandse Hoogvliegers </w:t>
      </w:r>
      <w:r w:rsidR="0069148C" w:rsidRPr="00CB7EF7">
        <w:rPr>
          <w:rFonts w:ascii="Arial" w:hAnsi="Arial" w:cs="Arial"/>
          <w:lang w:bidi="nl-NL"/>
        </w:rPr>
        <w:t>r</w:t>
      </w:r>
      <w:r w:rsidR="00484950" w:rsidRPr="00CB7EF7">
        <w:rPr>
          <w:rFonts w:ascii="Arial" w:hAnsi="Arial" w:cs="Arial"/>
          <w:lang w:bidi="nl-NL"/>
        </w:rPr>
        <w:t xml:space="preserve">ood en </w:t>
      </w:r>
      <w:r w:rsidR="0069148C" w:rsidRPr="00CB7EF7">
        <w:rPr>
          <w:rFonts w:ascii="Arial" w:hAnsi="Arial" w:cs="Arial"/>
          <w:lang w:bidi="nl-NL"/>
        </w:rPr>
        <w:t>g</w:t>
      </w:r>
      <w:r w:rsidR="00484950" w:rsidRPr="00CB7EF7">
        <w:rPr>
          <w:rFonts w:ascii="Arial" w:hAnsi="Arial" w:cs="Arial"/>
          <w:lang w:bidi="nl-NL"/>
        </w:rPr>
        <w:t>eel tijger/witschild, zwart tijger en witschild</w:t>
      </w:r>
      <w:r w:rsidR="00BF2EC9" w:rsidRPr="00CB7EF7">
        <w:rPr>
          <w:rFonts w:ascii="Arial" w:hAnsi="Arial" w:cs="Arial"/>
          <w:lang w:bidi="nl-NL"/>
        </w:rPr>
        <w:t xml:space="preserve"> en de Nederlandse Helmduiven en aang</w:t>
      </w:r>
      <w:r w:rsidR="00B337D1" w:rsidRPr="00CB7EF7">
        <w:rPr>
          <w:rFonts w:ascii="Arial" w:hAnsi="Arial" w:cs="Arial"/>
          <w:lang w:bidi="nl-NL"/>
        </w:rPr>
        <w:t>e</w:t>
      </w:r>
      <w:r w:rsidR="00BF2EC9" w:rsidRPr="00CB7EF7">
        <w:rPr>
          <w:rFonts w:ascii="Arial" w:hAnsi="Arial" w:cs="Arial"/>
          <w:lang w:bidi="nl-NL"/>
        </w:rPr>
        <w:t>zien</w:t>
      </w:r>
      <w:r w:rsidR="00B337D1" w:rsidRPr="00CB7EF7">
        <w:rPr>
          <w:rFonts w:ascii="Arial" w:hAnsi="Arial" w:cs="Arial"/>
          <w:lang w:bidi="nl-NL"/>
        </w:rPr>
        <w:t xml:space="preserve"> de vader van mijn vader ook al die rassen fokte ben ik een derde </w:t>
      </w:r>
      <w:r w:rsidR="00B337D1" w:rsidRPr="00CB7EF7">
        <w:rPr>
          <w:rFonts w:ascii="Arial" w:hAnsi="Arial" w:cs="Arial"/>
          <w:lang w:bidi="nl-NL"/>
        </w:rPr>
        <w:lastRenderedPageBreak/>
        <w:t>generatie duiven enthousiast maar ik ben bang dat het bij mij stopt. Dochter is niet gepakt door de duiven.</w:t>
      </w:r>
    </w:p>
    <w:p w14:paraId="7020706C" w14:textId="23767AAB" w:rsidR="00484950" w:rsidRDefault="00484950" w:rsidP="00987B90">
      <w:pPr>
        <w:rPr>
          <w:lang w:bidi="nl-NL"/>
        </w:rPr>
      </w:pPr>
      <w:r w:rsidRPr="00CB7EF7">
        <w:rPr>
          <w:rFonts w:ascii="Arial" w:hAnsi="Arial" w:cs="Arial"/>
          <w:lang w:bidi="nl-NL"/>
        </w:rPr>
        <w:t>Daar boven in mijn eigen hokje ging ik alras de duiven op de duivenkast uitwennen</w:t>
      </w:r>
      <w:r>
        <w:rPr>
          <w:lang w:bidi="nl-NL"/>
        </w:rPr>
        <w:t xml:space="preserve"> en er was nog een geel rozettijger duif die “beneden” zat en die als jong </w:t>
      </w:r>
      <w:r w:rsidR="00B337D1">
        <w:rPr>
          <w:lang w:bidi="nl-NL"/>
        </w:rPr>
        <w:t xml:space="preserve">nog </w:t>
      </w:r>
      <w:r>
        <w:rPr>
          <w:lang w:bidi="nl-NL"/>
        </w:rPr>
        <w:t>gevlogen had, dat was een grote hulp om de anderen te leren. Er was ook nog een oude “brasser” die geduldig op het kruishout van de knip op het plat zijn werk deed,</w:t>
      </w:r>
      <w:r w:rsidR="00B337D1">
        <w:rPr>
          <w:lang w:bidi="nl-NL"/>
        </w:rPr>
        <w:t xml:space="preserve"> </w:t>
      </w:r>
      <w:r>
        <w:rPr>
          <w:lang w:bidi="nl-NL"/>
        </w:rPr>
        <w:t>door fladderend met de vleugels de aandacht van de vliegende duiven trok.</w:t>
      </w:r>
    </w:p>
    <w:p w14:paraId="564EB059" w14:textId="268E44FA" w:rsidR="00484950" w:rsidRDefault="00BF2EC9" w:rsidP="00987B90">
      <w:pPr>
        <w:rPr>
          <w:lang w:bidi="nl-NL"/>
        </w:rPr>
      </w:pPr>
      <w:r>
        <w:rPr>
          <w:lang w:bidi="nl-NL"/>
        </w:rPr>
        <w:t>H</w:t>
      </w:r>
      <w:r w:rsidR="00484950">
        <w:rPr>
          <w:lang w:bidi="nl-NL"/>
        </w:rPr>
        <w:t>et noemen van de  brasser kan snel verta</w:t>
      </w:r>
      <w:r>
        <w:rPr>
          <w:lang w:bidi="nl-NL"/>
        </w:rPr>
        <w:t>a</w:t>
      </w:r>
      <w:r w:rsidR="00484950">
        <w:rPr>
          <w:lang w:bidi="nl-NL"/>
        </w:rPr>
        <w:t>l</w:t>
      </w:r>
      <w:r>
        <w:rPr>
          <w:lang w:bidi="nl-NL"/>
        </w:rPr>
        <w:t>d worden</w:t>
      </w:r>
      <w:r w:rsidR="00484950">
        <w:rPr>
          <w:lang w:bidi="nl-NL"/>
        </w:rPr>
        <w:t xml:space="preserve"> naar hoe lang dit geleden was, want tegenwoordig zullen </w:t>
      </w:r>
      <w:r w:rsidR="00B337D1">
        <w:rPr>
          <w:lang w:bidi="nl-NL"/>
        </w:rPr>
        <w:t>geen</w:t>
      </w:r>
      <w:r w:rsidR="00484950">
        <w:rPr>
          <w:lang w:bidi="nl-NL"/>
        </w:rPr>
        <w:t xml:space="preserve"> duivenliefhebbers dit nog acceptabel vinden maar in die tijd w</w:t>
      </w:r>
      <w:r>
        <w:rPr>
          <w:lang w:bidi="nl-NL"/>
        </w:rPr>
        <w:t>erd er niet genoeg nagedacht over dierenwelzijn en was het “normaal”. Gelukkig dat we allemaal meer geleerd hebben wat wel en niet onder liefhebberij valt.</w:t>
      </w:r>
      <w:r w:rsidR="00484950">
        <w:rPr>
          <w:lang w:bidi="nl-NL"/>
        </w:rPr>
        <w:t xml:space="preserve">  </w:t>
      </w:r>
    </w:p>
    <w:p w14:paraId="600F15A5" w14:textId="3816441E" w:rsidR="00BF2EC9" w:rsidRDefault="00BF2EC9" w:rsidP="00987B90">
      <w:pPr>
        <w:rPr>
          <w:lang w:bidi="nl-NL"/>
        </w:rPr>
      </w:pPr>
      <w:r>
        <w:rPr>
          <w:lang w:bidi="nl-NL"/>
        </w:rPr>
        <w:t xml:space="preserve">Nu is het los laten vliegen van de duiven geen echte optie meer en heb ik alleen maar ruime hokken met </w:t>
      </w:r>
      <w:r w:rsidR="00B337D1">
        <w:rPr>
          <w:lang w:bidi="nl-NL"/>
        </w:rPr>
        <w:t>volières</w:t>
      </w:r>
      <w:r>
        <w:rPr>
          <w:lang w:bidi="nl-NL"/>
        </w:rPr>
        <w:t xml:space="preserve"> ervoor.</w:t>
      </w:r>
    </w:p>
    <w:p w14:paraId="47E41F05" w14:textId="7862C53D" w:rsidR="00BF2EC9" w:rsidRDefault="00BF2EC9" w:rsidP="00987B90">
      <w:pPr>
        <w:rPr>
          <w:lang w:bidi="nl-NL"/>
        </w:rPr>
      </w:pPr>
      <w:r>
        <w:rPr>
          <w:lang w:bidi="nl-NL"/>
        </w:rPr>
        <w:t>Het belangrijkste van de hobby is nog steeds in mijn dagelijkse leven een rustpuntje. Ik denk er wel eens over wat ik zou doen als ik niet meer zo bezig zou zijn met duiven, verzorgen, fokken,  hokken onderhouden en vooral tussen de dieren kijken naar wat er ontwikkelt en wat er van de jongen volgend jaar verwacht gaat worden en hoe de juiste fokpartner te vinden. Elke dag weer, zonder ma</w:t>
      </w:r>
      <w:r w:rsidR="0069148C">
        <w:rPr>
          <w:lang w:bidi="nl-NL"/>
        </w:rPr>
        <w:t>n</w:t>
      </w:r>
      <w:r>
        <w:rPr>
          <w:lang w:bidi="nl-NL"/>
        </w:rPr>
        <w:t xml:space="preserve">keren is dat mijn grootste vrijetijd besteding waarbij ik dan nog steeds in de duivenwereld wordt opgezogen en soms zelfs mijn tijd vergeet. </w:t>
      </w:r>
    </w:p>
    <w:tbl>
      <w:tblPr>
        <w:tblStyle w:val="Tabelraster"/>
        <w:tblW w:w="5897" w:type="pct"/>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933"/>
      </w:tblGrid>
      <w:tr w:rsidR="0003021B" w:rsidRPr="00752FC4" w14:paraId="398EB353" w14:textId="77777777" w:rsidTr="0002003B">
        <w:trPr>
          <w:tblHeader/>
        </w:trPr>
        <w:tc>
          <w:tcPr>
            <w:tcW w:w="4351" w:type="dxa"/>
          </w:tcPr>
          <w:p w14:paraId="736ED775" w14:textId="77777777" w:rsidR="0003021B" w:rsidRPr="00752FC4" w:rsidRDefault="0003021B" w:rsidP="0002003B">
            <w:pPr>
              <w:pStyle w:val="Afbeelding"/>
            </w:pPr>
            <w:r w:rsidRPr="00752FC4">
              <w:rPr>
                <w:noProof/>
                <w:lang w:eastAsia="nl-NL"/>
              </w:rPr>
              <mc:AlternateContent>
                <mc:Choice Requires="wpg">
                  <w:drawing>
                    <wp:inline distT="0" distB="0" distL="0" distR="0" wp14:anchorId="328259AF" wp14:editId="4DB762F1">
                      <wp:extent cx="402336" cy="256032"/>
                      <wp:effectExtent l="0" t="0" r="0" b="10795"/>
                      <wp:docPr id="1" name="Groep 1" descr="Voge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286192" flipH="1">
                                <a:off x="0" y="0"/>
                                <a:ext cx="402336" cy="256032"/>
                                <a:chOff x="0" y="0"/>
                                <a:chExt cx="1734820" cy="1146653"/>
                              </a:xfrm>
                            </wpg:grpSpPr>
                            <wps:wsp>
                              <wps:cNvPr id="2" name="Vrije vorm 16"/>
                              <wps:cNvSpPr>
                                <a:spLocks/>
                              </wps:cNvSpPr>
                              <wps:spPr bwMode="auto">
                                <a:xfrm>
                                  <a:off x="534010" y="826617"/>
                                  <a:ext cx="194945" cy="239268"/>
                                </a:xfrm>
                                <a:custGeom>
                                  <a:avLst/>
                                  <a:gdLst>
                                    <a:gd name="T0" fmla="*/ 44 w 52"/>
                                    <a:gd name="T1" fmla="*/ 0 h 64"/>
                                    <a:gd name="T2" fmla="*/ 18 w 52"/>
                                    <a:gd name="T3" fmla="*/ 25 h 64"/>
                                    <a:gd name="T4" fmla="*/ 0 w 52"/>
                                    <a:gd name="T5" fmla="*/ 27 h 64"/>
                                    <a:gd name="T6" fmla="*/ 10 w 52"/>
                                    <a:gd name="T7" fmla="*/ 38 h 64"/>
                                    <a:gd name="T8" fmla="*/ 14 w 52"/>
                                    <a:gd name="T9" fmla="*/ 64 h 64"/>
                                    <a:gd name="T10" fmla="*/ 22 w 52"/>
                                    <a:gd name="T11" fmla="*/ 38 h 64"/>
                                    <a:gd name="T12" fmla="*/ 52 w 52"/>
                                    <a:gd name="T13" fmla="*/ 9 h 64"/>
                                    <a:gd name="T14" fmla="*/ 44 w 52"/>
                                    <a:gd name="T15" fmla="*/ 0 h 6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2" h="64">
                                      <a:moveTo>
                                        <a:pt x="44" y="0"/>
                                      </a:moveTo>
                                      <a:cubicBezTo>
                                        <a:pt x="44" y="0"/>
                                        <a:pt x="25" y="21"/>
                                        <a:pt x="18" y="25"/>
                                      </a:cubicBezTo>
                                      <a:cubicBezTo>
                                        <a:pt x="11" y="31"/>
                                        <a:pt x="0" y="27"/>
                                        <a:pt x="0" y="27"/>
                                      </a:cubicBezTo>
                                      <a:cubicBezTo>
                                        <a:pt x="2" y="32"/>
                                        <a:pt x="7" y="33"/>
                                        <a:pt x="10" y="38"/>
                                      </a:cubicBezTo>
                                      <a:cubicBezTo>
                                        <a:pt x="13" y="46"/>
                                        <a:pt x="10" y="57"/>
                                        <a:pt x="14" y="64"/>
                                      </a:cubicBezTo>
                                      <a:cubicBezTo>
                                        <a:pt x="14" y="64"/>
                                        <a:pt x="19" y="45"/>
                                        <a:pt x="22" y="38"/>
                                      </a:cubicBezTo>
                                      <a:cubicBezTo>
                                        <a:pt x="28" y="26"/>
                                        <a:pt x="52" y="9"/>
                                        <a:pt x="52" y="9"/>
                                      </a:cubicBezTo>
                                      <a:lnTo>
                                        <a:pt x="44" y="0"/>
                                      </a:lnTo>
                                      <a:close/>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Vrije vorm 17"/>
                              <wps:cNvSpPr>
                                <a:spLocks/>
                              </wps:cNvSpPr>
                              <wps:spPr bwMode="auto">
                                <a:xfrm>
                                  <a:off x="629107" y="899769"/>
                                  <a:ext cx="135255" cy="246884"/>
                                </a:xfrm>
                                <a:custGeom>
                                  <a:avLst/>
                                  <a:gdLst>
                                    <a:gd name="T0" fmla="*/ 25 w 36"/>
                                    <a:gd name="T1" fmla="*/ 0 h 66"/>
                                    <a:gd name="T2" fmla="*/ 14 w 36"/>
                                    <a:gd name="T3" fmla="*/ 32 h 66"/>
                                    <a:gd name="T4" fmla="*/ 0 w 36"/>
                                    <a:gd name="T5" fmla="*/ 41 h 66"/>
                                    <a:gd name="T6" fmla="*/ 12 w 36"/>
                                    <a:gd name="T7" fmla="*/ 46 h 66"/>
                                    <a:gd name="T8" fmla="*/ 25 w 36"/>
                                    <a:gd name="T9" fmla="*/ 66 h 66"/>
                                    <a:gd name="T10" fmla="*/ 23 w 36"/>
                                    <a:gd name="T11" fmla="*/ 40 h 66"/>
                                    <a:gd name="T12" fmla="*/ 36 w 36"/>
                                    <a:gd name="T13" fmla="*/ 4 h 66"/>
                                    <a:gd name="T14" fmla="*/ 25 w 36"/>
                                    <a:gd name="T15" fmla="*/ 0 h 6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 h="66">
                                      <a:moveTo>
                                        <a:pt x="25" y="0"/>
                                      </a:moveTo>
                                      <a:cubicBezTo>
                                        <a:pt x="25" y="0"/>
                                        <a:pt x="18" y="25"/>
                                        <a:pt x="14" y="32"/>
                                      </a:cubicBezTo>
                                      <a:cubicBezTo>
                                        <a:pt x="10" y="39"/>
                                        <a:pt x="0" y="41"/>
                                        <a:pt x="0" y="41"/>
                                      </a:cubicBezTo>
                                      <a:cubicBezTo>
                                        <a:pt x="4" y="44"/>
                                        <a:pt x="8" y="43"/>
                                        <a:pt x="12" y="46"/>
                                      </a:cubicBezTo>
                                      <a:cubicBezTo>
                                        <a:pt x="18" y="51"/>
                                        <a:pt x="19" y="62"/>
                                        <a:pt x="25" y="66"/>
                                      </a:cubicBezTo>
                                      <a:cubicBezTo>
                                        <a:pt x="25" y="66"/>
                                        <a:pt x="23" y="48"/>
                                        <a:pt x="23" y="40"/>
                                      </a:cubicBezTo>
                                      <a:cubicBezTo>
                                        <a:pt x="23" y="28"/>
                                        <a:pt x="36" y="4"/>
                                        <a:pt x="36" y="4"/>
                                      </a:cubicBezTo>
                                      <a:lnTo>
                                        <a:pt x="25" y="0"/>
                                      </a:lnTo>
                                      <a:close/>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Vrije vorm 18"/>
                              <wps:cNvSpPr>
                                <a:spLocks/>
                              </wps:cNvSpPr>
                              <wps:spPr bwMode="auto">
                                <a:xfrm>
                                  <a:off x="0" y="0"/>
                                  <a:ext cx="1734820" cy="1032595"/>
                                </a:xfrm>
                                <a:custGeom>
                                  <a:avLst/>
                                  <a:gdLst>
                                    <a:gd name="T0" fmla="*/ 463 w 463"/>
                                    <a:gd name="T1" fmla="*/ 142 h 276"/>
                                    <a:gd name="T2" fmla="*/ 428 w 463"/>
                                    <a:gd name="T3" fmla="*/ 113 h 276"/>
                                    <a:gd name="T4" fmla="*/ 319 w 463"/>
                                    <a:gd name="T5" fmla="*/ 87 h 276"/>
                                    <a:gd name="T6" fmla="*/ 186 w 463"/>
                                    <a:gd name="T7" fmla="*/ 0 h 276"/>
                                    <a:gd name="T8" fmla="*/ 193 w 463"/>
                                    <a:gd name="T9" fmla="*/ 117 h 276"/>
                                    <a:gd name="T10" fmla="*/ 210 w 463"/>
                                    <a:gd name="T11" fmla="*/ 147 h 276"/>
                                    <a:gd name="T12" fmla="*/ 160 w 463"/>
                                    <a:gd name="T13" fmla="*/ 177 h 276"/>
                                    <a:gd name="T14" fmla="*/ 10 w 463"/>
                                    <a:gd name="T15" fmla="*/ 188 h 276"/>
                                    <a:gd name="T16" fmla="*/ 33 w 463"/>
                                    <a:gd name="T17" fmla="*/ 212 h 276"/>
                                    <a:gd name="T18" fmla="*/ 18 w 463"/>
                                    <a:gd name="T19" fmla="*/ 246 h 276"/>
                                    <a:gd name="T20" fmla="*/ 146 w 463"/>
                                    <a:gd name="T21" fmla="*/ 225 h 276"/>
                                    <a:gd name="T22" fmla="*/ 283 w 463"/>
                                    <a:gd name="T23" fmla="*/ 271 h 276"/>
                                    <a:gd name="T24" fmla="*/ 411 w 463"/>
                                    <a:gd name="T25" fmla="*/ 159 h 276"/>
                                    <a:gd name="T26" fmla="*/ 463 w 463"/>
                                    <a:gd name="T27" fmla="*/ 142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3" h="276">
                                      <a:moveTo>
                                        <a:pt x="463" y="142"/>
                                      </a:moveTo>
                                      <a:cubicBezTo>
                                        <a:pt x="449" y="135"/>
                                        <a:pt x="428" y="127"/>
                                        <a:pt x="428" y="113"/>
                                      </a:cubicBezTo>
                                      <a:cubicBezTo>
                                        <a:pt x="425" y="46"/>
                                        <a:pt x="349" y="29"/>
                                        <a:pt x="319" y="87"/>
                                      </a:cubicBezTo>
                                      <a:cubicBezTo>
                                        <a:pt x="269" y="34"/>
                                        <a:pt x="186" y="0"/>
                                        <a:pt x="186" y="0"/>
                                      </a:cubicBezTo>
                                      <a:cubicBezTo>
                                        <a:pt x="186" y="0"/>
                                        <a:pt x="165" y="61"/>
                                        <a:pt x="193" y="117"/>
                                      </a:cubicBezTo>
                                      <a:cubicBezTo>
                                        <a:pt x="198" y="128"/>
                                        <a:pt x="204" y="138"/>
                                        <a:pt x="210" y="147"/>
                                      </a:cubicBezTo>
                                      <a:cubicBezTo>
                                        <a:pt x="192" y="156"/>
                                        <a:pt x="169" y="169"/>
                                        <a:pt x="160" y="177"/>
                                      </a:cubicBezTo>
                                      <a:cubicBezTo>
                                        <a:pt x="135" y="174"/>
                                        <a:pt x="24" y="170"/>
                                        <a:pt x="10" y="188"/>
                                      </a:cubicBezTo>
                                      <a:cubicBezTo>
                                        <a:pt x="0" y="199"/>
                                        <a:pt x="31" y="198"/>
                                        <a:pt x="33" y="212"/>
                                      </a:cubicBezTo>
                                      <a:cubicBezTo>
                                        <a:pt x="35" y="226"/>
                                        <a:pt x="3" y="236"/>
                                        <a:pt x="18" y="246"/>
                                      </a:cubicBezTo>
                                      <a:cubicBezTo>
                                        <a:pt x="34" y="257"/>
                                        <a:pt x="143" y="225"/>
                                        <a:pt x="146" y="225"/>
                                      </a:cubicBezTo>
                                      <a:cubicBezTo>
                                        <a:pt x="150" y="229"/>
                                        <a:pt x="209" y="276"/>
                                        <a:pt x="283" y="271"/>
                                      </a:cubicBezTo>
                                      <a:cubicBezTo>
                                        <a:pt x="382" y="263"/>
                                        <a:pt x="401" y="196"/>
                                        <a:pt x="411" y="159"/>
                                      </a:cubicBezTo>
                                      <a:cubicBezTo>
                                        <a:pt x="418" y="134"/>
                                        <a:pt x="463" y="142"/>
                                        <a:pt x="463" y="142"/>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Vrije vorm 19"/>
                              <wps:cNvSpPr>
                                <a:spLocks/>
                              </wps:cNvSpPr>
                              <wps:spPr bwMode="auto">
                                <a:xfrm>
                                  <a:off x="519379" y="131673"/>
                                  <a:ext cx="951865" cy="763499"/>
                                </a:xfrm>
                                <a:custGeom>
                                  <a:avLst/>
                                  <a:gdLst>
                                    <a:gd name="T0" fmla="*/ 6 w 254"/>
                                    <a:gd name="T1" fmla="*/ 0 h 204"/>
                                    <a:gd name="T2" fmla="*/ 143 w 254"/>
                                    <a:gd name="T3" fmla="*/ 186 h 204"/>
                                    <a:gd name="T4" fmla="*/ 176 w 254"/>
                                    <a:gd name="T5" fmla="*/ 66 h 204"/>
                                    <a:gd name="T6" fmla="*/ 6 w 254"/>
                                    <a:gd name="T7" fmla="*/ 0 h 204"/>
                                  </a:gdLst>
                                  <a:ahLst/>
                                  <a:cxnLst>
                                    <a:cxn ang="0">
                                      <a:pos x="T0" y="T1"/>
                                    </a:cxn>
                                    <a:cxn ang="0">
                                      <a:pos x="T2" y="T3"/>
                                    </a:cxn>
                                    <a:cxn ang="0">
                                      <a:pos x="T4" y="T5"/>
                                    </a:cxn>
                                    <a:cxn ang="0">
                                      <a:pos x="T6" y="T7"/>
                                    </a:cxn>
                                  </a:cxnLst>
                                  <a:rect l="0" t="0" r="r" b="b"/>
                                  <a:pathLst>
                                    <a:path w="254" h="204">
                                      <a:moveTo>
                                        <a:pt x="6" y="0"/>
                                      </a:moveTo>
                                      <a:cubicBezTo>
                                        <a:pt x="0" y="67"/>
                                        <a:pt x="50" y="166"/>
                                        <a:pt x="143" y="186"/>
                                      </a:cubicBezTo>
                                      <a:cubicBezTo>
                                        <a:pt x="228" y="204"/>
                                        <a:pt x="254" y="119"/>
                                        <a:pt x="176" y="66"/>
                                      </a:cubicBezTo>
                                      <a:cubicBezTo>
                                        <a:pt x="126" y="32"/>
                                        <a:pt x="6" y="0"/>
                                        <a:pt x="6" y="0"/>
                                      </a:cubicBezTo>
                                      <a:close/>
                                    </a:path>
                                  </a:pathLst>
                                </a:custGeom>
                                <a:solidFill>
                                  <a:schemeClr val="accent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7E9B175" id="Groep 1" o:spid="_x0000_s1026" alt="Vogel" style="width:31.7pt;height:20.15pt;rotation:-312598fd;flip:x;mso-position-horizontal-relative:char;mso-position-vertical-relative:line" coordsize="17348,1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">
                      <o:lock v:ext="edit" aspectratio="t"/>
                      <v:shape id="Vrije vorm 16" o:spid="_x0000_s1027" style="position:absolute;left:5340;top:8266;width:1949;height:2392;visibility:visible;mso-wrap-style:square;v-text-anchor:top" coordsize="5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0V4cEA&#10;AADaAAAADwAAAGRycy9kb3ducmV2LnhtbESPQYvCMBSE74L/ITzBm6YWEe0aRRRl8SK6u/dH8rbt&#10;2ryUJtruvzeC4HGYmW+Y5bqzlbhT40vHCibjBASxdqbkXMH31340B+EDssHKMSn4Jw/rVb+3xMy4&#10;ls90v4RcRAj7DBUUIdSZlF4XZNGPXU0cvV/XWAxRNrk0DbYRbiuZJslMWiw5LhRY07Ygfb3crIJb&#10;/rNLT3pWbXFxkNPjn6l1u1BqOOg2HyACdeEdfrU/jYIUnlfiDZ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9FeHBAAAA2gAAAA8AAAAAAAAAAAAAAAAAmAIAAGRycy9kb3du&#10;cmV2LnhtbFBLBQYAAAAABAAEAPUAAACGAwAAAAA=&#10;" path="m44,c44,,25,21,18,25,11,31,,27,,27v2,5,7,6,10,11c13,46,10,57,14,64v,,5,-19,8,-26c28,26,52,9,52,9l44,xe" fillcolor="#f7941e" stroked="f">
                        <v:path arrowok="t" o:connecttype="custom" o:connectlocs="164953,0;67481,93464;0,100941;37489,142065;52485,239268;82477,142065;194945,33647;164953,0" o:connectangles="0,0,0,0,0,0,0,0"/>
                      </v:shape>
                      <v:shape id="Vrije vorm 17" o:spid="_x0000_s1028" style="position:absolute;left:6291;top:8997;width:1352;height:2469;visibility:visible;mso-wrap-style:square;v-text-anchor:top" coordsize="3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32PsQA&#10;AADaAAAADwAAAGRycy9kb3ducmV2LnhtbESPzWrDMBCE74W8g9hALiWR2xAT3CghFArtwYfGeYDF&#10;Wv9Qa+VIqn/y9FWh0OMwM98wh9NkOjGQ861lBU+bBARxaXXLtYJr8bbeg/ABWWNnmRTM5OF0XDwc&#10;MNN25E8aLqEWEcI+QwVNCH0mpS8bMug3tieOXmWdwRClq6V2OEa46eRzkqTSYMtxocGeXhsqvy7f&#10;RkHuS7cbk21efdT3XeHn2+NcpUqtltP5BUSgKfyH/9rvWsEWfq/EGyC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N9j7EAAAA2gAAAA8AAAAAAAAAAAAAAAAAmAIAAGRycy9k&#10;b3ducmV2LnhtbFBLBQYAAAAABAAEAPUAAACJAwAAAAA=&#10;" path="m25,v,,-7,25,-11,32c10,39,,41,,41v4,3,8,2,12,5c18,51,19,62,25,66v,,-2,-18,-2,-26c23,28,36,4,36,4l25,xe" fillcolor="#f7941e" stroked="f">
                        <v:path arrowok="t" o:connecttype="custom" o:connectlocs="93927,0;52599,119701;0,153367;45085,172071;93927,246884;86413,149627;135255,14963;93927,0" o:connectangles="0,0,0,0,0,0,0,0"/>
                      </v:shape>
                      <v:shape id="Vrije vorm 18" o:spid="_x0000_s1029" style="position:absolute;width:17348;height:10325;visibility:visible;mso-wrap-style:square;v-text-anchor:top" coordsize="463,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KcGcYA&#10;AADaAAAADwAAAGRycy9kb3ducmV2LnhtbESPQWvCQBSE70L/w/IKvYhuWmLR1FWsqSCIB6O2PT6y&#10;r0lo9m3Irpr+e1cQehxm5htmOu9MLc7UusqygudhBII4t7riQsFhvxqMQTiPrLG2TAr+yMF89tCb&#10;YqLthXd0znwhAoRdggpK75tESpeXZNANbUMcvB/bGvRBtoXULV4C3NTyJYpepcGKw0KJDS1Lyn+z&#10;k1EwOn70l7v0q/lcxe+Lb0y38SadKPX02C3eQHjq/H/43l5rBTHcroQb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KcGcYAAADaAAAADwAAAAAAAAAAAAAAAACYAgAAZHJz&#10;L2Rvd25yZXYueG1sUEsFBgAAAAAEAAQA9QAAAIsDAAAAAA==&#10;" path="m463,142v-14,-7,-35,-15,-35,-29c425,46,349,29,319,87,269,34,186,,186,v,,-21,61,7,117c198,128,204,138,210,147v-18,9,-41,22,-50,30c135,174,24,170,10,188,,199,31,198,33,212v2,14,-30,24,-15,34c34,257,143,225,146,225v4,4,63,51,137,46c382,263,401,196,411,159v7,-25,52,-17,52,-17xe" fillcolor="#60c5ba [3205]" stroked="f">
                        <v:path arrowok="t" o:connecttype="custom" o:connectlocs="1734820,531263;1603678,422765;1195265,325492;696926,0;723154,437730;786851,549969;599506,662208;37469,703362;123648,793153;67444,920356;547049,841789;1060376,1013889;1539981,594865;1734820,531263" o:connectangles="0,0,0,0,0,0,0,0,0,0,0,0,0,0"/>
                      </v:shape>
                      <v:shape id="Vrije vorm 19" o:spid="_x0000_s1030" style="position:absolute;left:5193;top:1316;width:9519;height:7635;visibility:visible;mso-wrap-style:square;v-text-anchor:top" coordsize="25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bnZMEA&#10;AADaAAAADwAAAGRycy9kb3ducmV2LnhtbESP3YrCMBSE74V9h3AWvBFNtxci1SgiLOzFsvj3AIfm&#10;2BaTk5rEtvv2RhC8HGbmG2a1GawRHfnQOFbwNctAEJdON1wpOJ++pwsQISJrNI5JwT8F2Kw/Riss&#10;tOv5QN0xViJBOBSooI6xLaQMZU0Ww8y1xMm7OG8xJukrqT32CW6NzLNsLi02nBZqbGlXU3k93q2C&#10;/S7Xi4vph0mf8c10/v7b5X9KjT+H7RJEpCG+w6/2j1Ywh+eVdA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G52TBAAAA2gAAAA8AAAAAAAAAAAAAAAAAmAIAAGRycy9kb3du&#10;cmV2LnhtbFBLBQYAAAAABAAEAPUAAACGAwAAAAA=&#10;" path="m6,c,67,50,166,143,186v85,18,111,-67,33,-120c126,32,6,,6,xe" fillcolor="#9fdcd5 [1941]" stroked="f">
                        <v:path arrowok="t" o:connecttype="custom" o:connectlocs="22485,0;535893,696131;659560,247014;22485,0" o:connectangles="0,0,0,0"/>
                      </v:shape>
                      <w10:anchorlock/>
                    </v:group>
                  </w:pict>
                </mc:Fallback>
              </mc:AlternateContent>
            </w:r>
          </w:p>
          <w:p w14:paraId="0F5BA5A0" w14:textId="77777777" w:rsidR="0003021B" w:rsidRDefault="0003021B" w:rsidP="0002003B">
            <w:pPr>
              <w:pStyle w:val="Contactgegevens"/>
              <w:spacing w:line="276" w:lineRule="auto"/>
            </w:pPr>
          </w:p>
          <w:p w14:paraId="0CDDF1B7" w14:textId="65C25057" w:rsidR="0003021B" w:rsidRPr="00752FC4" w:rsidRDefault="00B80B02" w:rsidP="0003021B">
            <w:pPr>
              <w:pStyle w:val="Contactgegevens"/>
              <w:spacing w:line="276" w:lineRule="auto"/>
              <w:jc w:val="left"/>
            </w:pPr>
            <w:proofErr w:type="spellStart"/>
            <w:r>
              <w:t>A.F</w:t>
            </w:r>
            <w:r w:rsidR="0003021B">
              <w:t>eggele</w:t>
            </w:r>
            <w:r>
              <w:t>n</w:t>
            </w:r>
            <w:proofErr w:type="spellEnd"/>
          </w:p>
        </w:tc>
      </w:tr>
    </w:tbl>
    <w:p w14:paraId="182C380C" w14:textId="77777777" w:rsidR="0003021B" w:rsidRDefault="0003021B" w:rsidP="00987B90">
      <w:pPr>
        <w:rPr>
          <w:lang w:bidi="nl-NL"/>
        </w:rPr>
      </w:pPr>
    </w:p>
    <w:p w14:paraId="7225ADB7" w14:textId="77777777" w:rsidR="0082788D" w:rsidRDefault="0082788D" w:rsidP="00987B90">
      <w:pPr>
        <w:rPr>
          <w:lang w:bidi="nl-NL"/>
        </w:rPr>
      </w:pPr>
    </w:p>
    <w:p w14:paraId="16AF346B" w14:textId="6C548B5A" w:rsidR="0082788D" w:rsidRPr="00987B90" w:rsidRDefault="00015006" w:rsidP="00987B90">
      <w:pPr>
        <w:rPr>
          <w:lang w:bidi="nl-NL"/>
        </w:rPr>
      </w:pPr>
      <w:r>
        <w:rPr>
          <w:noProof/>
        </w:rPr>
        <w:lastRenderedPageBreak/>
        <w:drawing>
          <wp:inline distT="0" distB="0" distL="0" distR="0" wp14:anchorId="214A291D" wp14:editId="01CF16AD">
            <wp:extent cx="4809490" cy="7920355"/>
            <wp:effectExtent l="0" t="0" r="0" b="444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09490" cy="7920355"/>
                    </a:xfrm>
                    <a:prstGeom prst="rect">
                      <a:avLst/>
                    </a:prstGeom>
                    <a:noFill/>
                    <a:ln>
                      <a:noFill/>
                    </a:ln>
                  </pic:spPr>
                </pic:pic>
              </a:graphicData>
            </a:graphic>
          </wp:inline>
        </w:drawing>
      </w:r>
    </w:p>
    <w:sectPr w:rsidR="0082788D" w:rsidRPr="00987B90" w:rsidSect="0004088A">
      <w:footerReference w:type="default" r:id="rId12"/>
      <w:footerReference w:type="first" r:id="rId13"/>
      <w:pgSz w:w="11906" w:h="16838" w:code="9"/>
      <w:pgMar w:top="1440" w:right="2166" w:bottom="2517" w:left="2166" w:header="720" w:footer="8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8D17F" w14:textId="77777777" w:rsidR="00F763BC" w:rsidRDefault="00F763BC">
      <w:pPr>
        <w:spacing w:after="0" w:line="240" w:lineRule="auto"/>
      </w:pPr>
      <w:r>
        <w:separator/>
      </w:r>
    </w:p>
    <w:p w14:paraId="6209A517" w14:textId="77777777" w:rsidR="00F763BC" w:rsidRDefault="00F763BC"/>
  </w:endnote>
  <w:endnote w:type="continuationSeparator" w:id="0">
    <w:p w14:paraId="101B6849" w14:textId="77777777" w:rsidR="00F763BC" w:rsidRDefault="00F763BC">
      <w:pPr>
        <w:spacing w:after="0" w:line="240" w:lineRule="auto"/>
      </w:pPr>
      <w:r>
        <w:continuationSeparator/>
      </w:r>
    </w:p>
    <w:p w14:paraId="067C7524" w14:textId="77777777" w:rsidR="00F763BC" w:rsidRDefault="00F763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4F102" w14:textId="77777777" w:rsidR="00A763AE" w:rsidRDefault="008D0AA7" w:rsidP="00757E9C">
    <w:pPr>
      <w:pStyle w:val="Voettekstvervolg"/>
    </w:pPr>
    <w:r>
      <w:rPr>
        <w:noProof/>
        <w:lang w:eastAsia="nl-NL"/>
      </w:rPr>
      <mc:AlternateContent>
        <mc:Choice Requires="wpg">
          <w:drawing>
            <wp:anchor distT="0" distB="0" distL="114300" distR="114300" simplePos="0" relativeHeight="251660288" behindDoc="0" locked="1" layoutInCell="1" allowOverlap="1" wp14:anchorId="60250690" wp14:editId="0779ADEA">
              <wp:simplePos x="0" y="0"/>
              <wp:positionH relativeFrom="column">
                <wp:posOffset>-457200</wp:posOffset>
              </wp:positionH>
              <wp:positionV relativeFrom="page">
                <wp:posOffset>8695690</wp:posOffset>
              </wp:positionV>
              <wp:extent cx="5943600" cy="804672"/>
              <wp:effectExtent l="0" t="0" r="0" b="0"/>
              <wp:wrapNone/>
              <wp:docPr id="5" name="Voettekst voor vervolg" descr="Horizontale, gekromde tak met een vogel aan de linkerkant en rechts een vliegende vogel"/>
              <wp:cNvGraphicFramePr/>
              <a:graphic xmlns:a="http://schemas.openxmlformats.org/drawingml/2006/main">
                <a:graphicData uri="http://schemas.microsoft.com/office/word/2010/wordprocessingGroup">
                  <wpg:wgp>
                    <wpg:cNvGrpSpPr/>
                    <wpg:grpSpPr>
                      <a:xfrm>
                        <a:off x="0" y="0"/>
                        <a:ext cx="5943600" cy="804672"/>
                        <a:chOff x="0" y="0"/>
                        <a:chExt cx="5946140" cy="802640"/>
                      </a:xfrm>
                    </wpg:grpSpPr>
                    <wpg:grpSp>
                      <wpg:cNvPr id="17" name="Groep 17"/>
                      <wpg:cNvGrpSpPr>
                        <a:grpSpLocks noChangeAspect="1"/>
                      </wpg:cNvGrpSpPr>
                      <wpg:grpSpPr>
                        <a:xfrm rot="286192" flipH="1">
                          <a:off x="5457825" y="0"/>
                          <a:ext cx="405130" cy="256540"/>
                          <a:chOff x="0" y="0"/>
                          <a:chExt cx="1734820" cy="1146653"/>
                        </a:xfrm>
                      </wpg:grpSpPr>
                      <wps:wsp>
                        <wps:cNvPr id="19" name="Vrije vorm 16"/>
                        <wps:cNvSpPr>
                          <a:spLocks/>
                        </wps:cNvSpPr>
                        <wps:spPr bwMode="auto">
                          <a:xfrm>
                            <a:off x="534010" y="826617"/>
                            <a:ext cx="194945" cy="239268"/>
                          </a:xfrm>
                          <a:custGeom>
                            <a:avLst/>
                            <a:gdLst>
                              <a:gd name="T0" fmla="*/ 44 w 52"/>
                              <a:gd name="T1" fmla="*/ 0 h 64"/>
                              <a:gd name="T2" fmla="*/ 18 w 52"/>
                              <a:gd name="T3" fmla="*/ 25 h 64"/>
                              <a:gd name="T4" fmla="*/ 0 w 52"/>
                              <a:gd name="T5" fmla="*/ 27 h 64"/>
                              <a:gd name="T6" fmla="*/ 10 w 52"/>
                              <a:gd name="T7" fmla="*/ 38 h 64"/>
                              <a:gd name="T8" fmla="*/ 14 w 52"/>
                              <a:gd name="T9" fmla="*/ 64 h 64"/>
                              <a:gd name="T10" fmla="*/ 22 w 52"/>
                              <a:gd name="T11" fmla="*/ 38 h 64"/>
                              <a:gd name="T12" fmla="*/ 52 w 52"/>
                              <a:gd name="T13" fmla="*/ 9 h 64"/>
                              <a:gd name="T14" fmla="*/ 44 w 52"/>
                              <a:gd name="T15" fmla="*/ 0 h 6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2" h="64">
                                <a:moveTo>
                                  <a:pt x="44" y="0"/>
                                </a:moveTo>
                                <a:cubicBezTo>
                                  <a:pt x="44" y="0"/>
                                  <a:pt x="25" y="21"/>
                                  <a:pt x="18" y="25"/>
                                </a:cubicBezTo>
                                <a:cubicBezTo>
                                  <a:pt x="11" y="31"/>
                                  <a:pt x="0" y="27"/>
                                  <a:pt x="0" y="27"/>
                                </a:cubicBezTo>
                                <a:cubicBezTo>
                                  <a:pt x="2" y="32"/>
                                  <a:pt x="7" y="33"/>
                                  <a:pt x="10" y="38"/>
                                </a:cubicBezTo>
                                <a:cubicBezTo>
                                  <a:pt x="13" y="46"/>
                                  <a:pt x="10" y="57"/>
                                  <a:pt x="14" y="64"/>
                                </a:cubicBezTo>
                                <a:cubicBezTo>
                                  <a:pt x="14" y="64"/>
                                  <a:pt x="19" y="45"/>
                                  <a:pt x="22" y="38"/>
                                </a:cubicBezTo>
                                <a:cubicBezTo>
                                  <a:pt x="28" y="26"/>
                                  <a:pt x="52" y="9"/>
                                  <a:pt x="52" y="9"/>
                                </a:cubicBezTo>
                                <a:lnTo>
                                  <a:pt x="44" y="0"/>
                                </a:lnTo>
                                <a:close/>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Vrije vorm 17"/>
                        <wps:cNvSpPr>
                          <a:spLocks/>
                        </wps:cNvSpPr>
                        <wps:spPr bwMode="auto">
                          <a:xfrm>
                            <a:off x="629107" y="899769"/>
                            <a:ext cx="135255" cy="246884"/>
                          </a:xfrm>
                          <a:custGeom>
                            <a:avLst/>
                            <a:gdLst>
                              <a:gd name="T0" fmla="*/ 25 w 36"/>
                              <a:gd name="T1" fmla="*/ 0 h 66"/>
                              <a:gd name="T2" fmla="*/ 14 w 36"/>
                              <a:gd name="T3" fmla="*/ 32 h 66"/>
                              <a:gd name="T4" fmla="*/ 0 w 36"/>
                              <a:gd name="T5" fmla="*/ 41 h 66"/>
                              <a:gd name="T6" fmla="*/ 12 w 36"/>
                              <a:gd name="T7" fmla="*/ 46 h 66"/>
                              <a:gd name="T8" fmla="*/ 25 w 36"/>
                              <a:gd name="T9" fmla="*/ 66 h 66"/>
                              <a:gd name="T10" fmla="*/ 23 w 36"/>
                              <a:gd name="T11" fmla="*/ 40 h 66"/>
                              <a:gd name="T12" fmla="*/ 36 w 36"/>
                              <a:gd name="T13" fmla="*/ 4 h 66"/>
                              <a:gd name="T14" fmla="*/ 25 w 36"/>
                              <a:gd name="T15" fmla="*/ 0 h 6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 h="66">
                                <a:moveTo>
                                  <a:pt x="25" y="0"/>
                                </a:moveTo>
                                <a:cubicBezTo>
                                  <a:pt x="25" y="0"/>
                                  <a:pt x="18" y="25"/>
                                  <a:pt x="14" y="32"/>
                                </a:cubicBezTo>
                                <a:cubicBezTo>
                                  <a:pt x="10" y="39"/>
                                  <a:pt x="0" y="41"/>
                                  <a:pt x="0" y="41"/>
                                </a:cubicBezTo>
                                <a:cubicBezTo>
                                  <a:pt x="4" y="44"/>
                                  <a:pt x="8" y="43"/>
                                  <a:pt x="12" y="46"/>
                                </a:cubicBezTo>
                                <a:cubicBezTo>
                                  <a:pt x="18" y="51"/>
                                  <a:pt x="19" y="62"/>
                                  <a:pt x="25" y="66"/>
                                </a:cubicBezTo>
                                <a:cubicBezTo>
                                  <a:pt x="25" y="66"/>
                                  <a:pt x="23" y="48"/>
                                  <a:pt x="23" y="40"/>
                                </a:cubicBezTo>
                                <a:cubicBezTo>
                                  <a:pt x="23" y="28"/>
                                  <a:pt x="36" y="4"/>
                                  <a:pt x="36" y="4"/>
                                </a:cubicBezTo>
                                <a:lnTo>
                                  <a:pt x="25" y="0"/>
                                </a:lnTo>
                                <a:close/>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Vrije vorm 18"/>
                        <wps:cNvSpPr>
                          <a:spLocks/>
                        </wps:cNvSpPr>
                        <wps:spPr bwMode="auto">
                          <a:xfrm>
                            <a:off x="0" y="0"/>
                            <a:ext cx="1734820" cy="1032595"/>
                          </a:xfrm>
                          <a:custGeom>
                            <a:avLst/>
                            <a:gdLst>
                              <a:gd name="T0" fmla="*/ 463 w 463"/>
                              <a:gd name="T1" fmla="*/ 142 h 276"/>
                              <a:gd name="T2" fmla="*/ 428 w 463"/>
                              <a:gd name="T3" fmla="*/ 113 h 276"/>
                              <a:gd name="T4" fmla="*/ 319 w 463"/>
                              <a:gd name="T5" fmla="*/ 87 h 276"/>
                              <a:gd name="T6" fmla="*/ 186 w 463"/>
                              <a:gd name="T7" fmla="*/ 0 h 276"/>
                              <a:gd name="T8" fmla="*/ 193 w 463"/>
                              <a:gd name="T9" fmla="*/ 117 h 276"/>
                              <a:gd name="T10" fmla="*/ 210 w 463"/>
                              <a:gd name="T11" fmla="*/ 147 h 276"/>
                              <a:gd name="T12" fmla="*/ 160 w 463"/>
                              <a:gd name="T13" fmla="*/ 177 h 276"/>
                              <a:gd name="T14" fmla="*/ 10 w 463"/>
                              <a:gd name="T15" fmla="*/ 188 h 276"/>
                              <a:gd name="T16" fmla="*/ 33 w 463"/>
                              <a:gd name="T17" fmla="*/ 212 h 276"/>
                              <a:gd name="T18" fmla="*/ 18 w 463"/>
                              <a:gd name="T19" fmla="*/ 246 h 276"/>
                              <a:gd name="T20" fmla="*/ 146 w 463"/>
                              <a:gd name="T21" fmla="*/ 225 h 276"/>
                              <a:gd name="T22" fmla="*/ 283 w 463"/>
                              <a:gd name="T23" fmla="*/ 271 h 276"/>
                              <a:gd name="T24" fmla="*/ 411 w 463"/>
                              <a:gd name="T25" fmla="*/ 159 h 276"/>
                              <a:gd name="T26" fmla="*/ 463 w 463"/>
                              <a:gd name="T27" fmla="*/ 142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3" h="276">
                                <a:moveTo>
                                  <a:pt x="463" y="142"/>
                                </a:moveTo>
                                <a:cubicBezTo>
                                  <a:pt x="449" y="135"/>
                                  <a:pt x="428" y="127"/>
                                  <a:pt x="428" y="113"/>
                                </a:cubicBezTo>
                                <a:cubicBezTo>
                                  <a:pt x="425" y="46"/>
                                  <a:pt x="349" y="29"/>
                                  <a:pt x="319" y="87"/>
                                </a:cubicBezTo>
                                <a:cubicBezTo>
                                  <a:pt x="269" y="34"/>
                                  <a:pt x="186" y="0"/>
                                  <a:pt x="186" y="0"/>
                                </a:cubicBezTo>
                                <a:cubicBezTo>
                                  <a:pt x="186" y="0"/>
                                  <a:pt x="165" y="61"/>
                                  <a:pt x="193" y="117"/>
                                </a:cubicBezTo>
                                <a:cubicBezTo>
                                  <a:pt x="198" y="128"/>
                                  <a:pt x="204" y="138"/>
                                  <a:pt x="210" y="147"/>
                                </a:cubicBezTo>
                                <a:cubicBezTo>
                                  <a:pt x="192" y="156"/>
                                  <a:pt x="169" y="169"/>
                                  <a:pt x="160" y="177"/>
                                </a:cubicBezTo>
                                <a:cubicBezTo>
                                  <a:pt x="135" y="174"/>
                                  <a:pt x="24" y="170"/>
                                  <a:pt x="10" y="188"/>
                                </a:cubicBezTo>
                                <a:cubicBezTo>
                                  <a:pt x="0" y="199"/>
                                  <a:pt x="31" y="198"/>
                                  <a:pt x="33" y="212"/>
                                </a:cubicBezTo>
                                <a:cubicBezTo>
                                  <a:pt x="35" y="226"/>
                                  <a:pt x="3" y="236"/>
                                  <a:pt x="18" y="246"/>
                                </a:cubicBezTo>
                                <a:cubicBezTo>
                                  <a:pt x="34" y="257"/>
                                  <a:pt x="143" y="225"/>
                                  <a:pt x="146" y="225"/>
                                </a:cubicBezTo>
                                <a:cubicBezTo>
                                  <a:pt x="150" y="229"/>
                                  <a:pt x="209" y="276"/>
                                  <a:pt x="283" y="271"/>
                                </a:cubicBezTo>
                                <a:cubicBezTo>
                                  <a:pt x="382" y="263"/>
                                  <a:pt x="401" y="196"/>
                                  <a:pt x="411" y="159"/>
                                </a:cubicBezTo>
                                <a:cubicBezTo>
                                  <a:pt x="418" y="134"/>
                                  <a:pt x="463" y="142"/>
                                  <a:pt x="463" y="142"/>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Vrije vorm 19"/>
                        <wps:cNvSpPr>
                          <a:spLocks/>
                        </wps:cNvSpPr>
                        <wps:spPr bwMode="auto">
                          <a:xfrm>
                            <a:off x="519379" y="131673"/>
                            <a:ext cx="951865" cy="763499"/>
                          </a:xfrm>
                          <a:custGeom>
                            <a:avLst/>
                            <a:gdLst>
                              <a:gd name="T0" fmla="*/ 6 w 254"/>
                              <a:gd name="T1" fmla="*/ 0 h 204"/>
                              <a:gd name="T2" fmla="*/ 143 w 254"/>
                              <a:gd name="T3" fmla="*/ 186 h 204"/>
                              <a:gd name="T4" fmla="*/ 176 w 254"/>
                              <a:gd name="T5" fmla="*/ 66 h 204"/>
                              <a:gd name="T6" fmla="*/ 6 w 254"/>
                              <a:gd name="T7" fmla="*/ 0 h 204"/>
                            </a:gdLst>
                            <a:ahLst/>
                            <a:cxnLst>
                              <a:cxn ang="0">
                                <a:pos x="T0" y="T1"/>
                              </a:cxn>
                              <a:cxn ang="0">
                                <a:pos x="T2" y="T3"/>
                              </a:cxn>
                              <a:cxn ang="0">
                                <a:pos x="T4" y="T5"/>
                              </a:cxn>
                              <a:cxn ang="0">
                                <a:pos x="T6" y="T7"/>
                              </a:cxn>
                            </a:cxnLst>
                            <a:rect l="0" t="0" r="r" b="b"/>
                            <a:pathLst>
                              <a:path w="254" h="204">
                                <a:moveTo>
                                  <a:pt x="6" y="0"/>
                                </a:moveTo>
                                <a:cubicBezTo>
                                  <a:pt x="0" y="67"/>
                                  <a:pt x="50" y="166"/>
                                  <a:pt x="143" y="186"/>
                                </a:cubicBezTo>
                                <a:cubicBezTo>
                                  <a:pt x="228" y="204"/>
                                  <a:pt x="254" y="119"/>
                                  <a:pt x="176" y="66"/>
                                </a:cubicBezTo>
                                <a:cubicBezTo>
                                  <a:pt x="126" y="32"/>
                                  <a:pt x="6" y="0"/>
                                  <a:pt x="6" y="0"/>
                                </a:cubicBezTo>
                                <a:close/>
                              </a:path>
                            </a:pathLst>
                          </a:custGeom>
                          <a:solidFill>
                            <a:schemeClr val="accent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ep 9"/>
                      <wpg:cNvGrpSpPr>
                        <a:grpSpLocks noChangeAspect="1"/>
                      </wpg:cNvGrpSpPr>
                      <wpg:grpSpPr>
                        <a:xfrm>
                          <a:off x="0" y="266700"/>
                          <a:ext cx="5946140" cy="535940"/>
                          <a:chOff x="0" y="0"/>
                          <a:chExt cx="5952490" cy="562222"/>
                        </a:xfrm>
                      </wpg:grpSpPr>
                      <wps:wsp>
                        <wps:cNvPr id="31" name="Vrije vorm 31"/>
                        <wps:cNvSpPr>
                          <a:spLocks/>
                        </wps:cNvSpPr>
                        <wps:spPr bwMode="auto">
                          <a:xfrm>
                            <a:off x="0" y="179317"/>
                            <a:ext cx="5952490" cy="382905"/>
                          </a:xfrm>
                          <a:custGeom>
                            <a:avLst/>
                            <a:gdLst>
                              <a:gd name="T0" fmla="*/ 0 w 2179"/>
                              <a:gd name="T1" fmla="*/ 95 h 140"/>
                              <a:gd name="T2" fmla="*/ 317 w 2179"/>
                              <a:gd name="T3" fmla="*/ 57 h 140"/>
                              <a:gd name="T4" fmla="*/ 605 w 2179"/>
                              <a:gd name="T5" fmla="*/ 95 h 140"/>
                              <a:gd name="T6" fmla="*/ 882 w 2179"/>
                              <a:gd name="T7" fmla="*/ 133 h 140"/>
                              <a:gd name="T8" fmla="*/ 1190 w 2179"/>
                              <a:gd name="T9" fmla="*/ 132 h 140"/>
                              <a:gd name="T10" fmla="*/ 1651 w 2179"/>
                              <a:gd name="T11" fmla="*/ 55 h 140"/>
                              <a:gd name="T12" fmla="*/ 2161 w 2179"/>
                              <a:gd name="T13" fmla="*/ 42 h 140"/>
                              <a:gd name="T14" fmla="*/ 2173 w 2179"/>
                              <a:gd name="T15" fmla="*/ 24 h 140"/>
                              <a:gd name="T16" fmla="*/ 1670 w 2179"/>
                              <a:gd name="T17" fmla="*/ 43 h 140"/>
                              <a:gd name="T18" fmla="*/ 1198 w 2179"/>
                              <a:gd name="T19" fmla="*/ 121 h 140"/>
                              <a:gd name="T20" fmla="*/ 888 w 2179"/>
                              <a:gd name="T21" fmla="*/ 121 h 140"/>
                              <a:gd name="T22" fmla="*/ 606 w 2179"/>
                              <a:gd name="T23" fmla="*/ 81 h 140"/>
                              <a:gd name="T24" fmla="*/ 11 w 2179"/>
                              <a:gd name="T25" fmla="*/ 68 h 140"/>
                              <a:gd name="T26" fmla="*/ 0 w 2179"/>
                              <a:gd name="T27" fmla="*/ 95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79" h="140">
                                <a:moveTo>
                                  <a:pt x="0" y="95"/>
                                </a:moveTo>
                                <a:cubicBezTo>
                                  <a:pt x="74" y="59"/>
                                  <a:pt x="197" y="52"/>
                                  <a:pt x="317" y="57"/>
                                </a:cubicBezTo>
                                <a:cubicBezTo>
                                  <a:pt x="414" y="61"/>
                                  <a:pt x="510" y="77"/>
                                  <a:pt x="605" y="95"/>
                                </a:cubicBezTo>
                                <a:cubicBezTo>
                                  <a:pt x="697" y="112"/>
                                  <a:pt x="788" y="126"/>
                                  <a:pt x="882" y="133"/>
                                </a:cubicBezTo>
                                <a:cubicBezTo>
                                  <a:pt x="984" y="140"/>
                                  <a:pt x="1087" y="140"/>
                                  <a:pt x="1190" y="132"/>
                                </a:cubicBezTo>
                                <a:cubicBezTo>
                                  <a:pt x="1346" y="119"/>
                                  <a:pt x="1498" y="83"/>
                                  <a:pt x="1651" y="55"/>
                                </a:cubicBezTo>
                                <a:cubicBezTo>
                                  <a:pt x="1821" y="24"/>
                                  <a:pt x="1990" y="18"/>
                                  <a:pt x="2161" y="42"/>
                                </a:cubicBezTo>
                                <a:cubicBezTo>
                                  <a:pt x="2165" y="42"/>
                                  <a:pt x="2179" y="25"/>
                                  <a:pt x="2173" y="24"/>
                                </a:cubicBezTo>
                                <a:cubicBezTo>
                                  <a:pt x="2004" y="0"/>
                                  <a:pt x="1838" y="13"/>
                                  <a:pt x="1670" y="43"/>
                                </a:cubicBezTo>
                                <a:cubicBezTo>
                                  <a:pt x="1513" y="71"/>
                                  <a:pt x="1358" y="109"/>
                                  <a:pt x="1198" y="121"/>
                                </a:cubicBezTo>
                                <a:cubicBezTo>
                                  <a:pt x="1095" y="130"/>
                                  <a:pt x="991" y="129"/>
                                  <a:pt x="888" y="121"/>
                                </a:cubicBezTo>
                                <a:cubicBezTo>
                                  <a:pt x="793" y="114"/>
                                  <a:pt x="700" y="98"/>
                                  <a:pt x="606" y="81"/>
                                </a:cubicBezTo>
                                <a:cubicBezTo>
                                  <a:pt x="530" y="67"/>
                                  <a:pt x="218" y="4"/>
                                  <a:pt x="11" y="68"/>
                                </a:cubicBezTo>
                                <a:lnTo>
                                  <a:pt x="0" y="95"/>
                                </a:lnTo>
                                <a:close/>
                              </a:path>
                            </a:pathLst>
                          </a:custGeom>
                          <a:solidFill>
                            <a:schemeClr val="tx2"/>
                          </a:solidFill>
                          <a:ln>
                            <a:noFill/>
                          </a:ln>
                        </wps:spPr>
                        <wps:bodyPr rot="0" vert="horz" wrap="square" lIns="91440" tIns="45720" rIns="91440" bIns="45720" anchor="t" anchorCtr="0" upright="1">
                          <a:noAutofit/>
                        </wps:bodyPr>
                      </wps:wsp>
                      <wpg:grpSp>
                        <wpg:cNvPr id="32" name="Groep 32"/>
                        <wpg:cNvGrpSpPr>
                          <a:grpSpLocks noChangeAspect="1"/>
                        </wpg:cNvGrpSpPr>
                        <wpg:grpSpPr>
                          <a:xfrm rot="21240751" flipH="1">
                            <a:off x="131448" y="0"/>
                            <a:ext cx="444497" cy="322580"/>
                            <a:chOff x="131448" y="0"/>
                            <a:chExt cx="1555750" cy="1195350"/>
                          </a:xfrm>
                        </wpg:grpSpPr>
                        <wps:wsp>
                          <wps:cNvPr id="33" name="Vrije vorm 33"/>
                          <wps:cNvSpPr>
                            <a:spLocks/>
                          </wps:cNvSpPr>
                          <wps:spPr bwMode="auto">
                            <a:xfrm>
                              <a:off x="921490" y="892455"/>
                              <a:ext cx="184150" cy="302895"/>
                            </a:xfrm>
                            <a:custGeom>
                              <a:avLst/>
                              <a:gdLst>
                                <a:gd name="T0" fmla="*/ 45 w 49"/>
                                <a:gd name="T1" fmla="*/ 2 h 81"/>
                                <a:gd name="T2" fmla="*/ 37 w 49"/>
                                <a:gd name="T3" fmla="*/ 48 h 81"/>
                                <a:gd name="T4" fmla="*/ 49 w 49"/>
                                <a:gd name="T5" fmla="*/ 68 h 81"/>
                                <a:gd name="T6" fmla="*/ 30 w 49"/>
                                <a:gd name="T7" fmla="*/ 66 h 81"/>
                                <a:gd name="T8" fmla="*/ 0 w 49"/>
                                <a:gd name="T9" fmla="*/ 81 h 81"/>
                                <a:gd name="T10" fmla="*/ 21 w 49"/>
                                <a:gd name="T11" fmla="*/ 52 h 81"/>
                                <a:gd name="T12" fmla="*/ 30 w 49"/>
                                <a:gd name="T13" fmla="*/ 0 h 81"/>
                                <a:gd name="T14" fmla="*/ 45 w 49"/>
                                <a:gd name="T15" fmla="*/ 2 h 8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9" h="81">
                                  <a:moveTo>
                                    <a:pt x="45" y="2"/>
                                  </a:moveTo>
                                  <a:cubicBezTo>
                                    <a:pt x="45" y="2"/>
                                    <a:pt x="37" y="38"/>
                                    <a:pt x="37" y="48"/>
                                  </a:cubicBezTo>
                                  <a:cubicBezTo>
                                    <a:pt x="37" y="59"/>
                                    <a:pt x="49" y="68"/>
                                    <a:pt x="49" y="68"/>
                                  </a:cubicBezTo>
                                  <a:cubicBezTo>
                                    <a:pt x="42" y="69"/>
                                    <a:pt x="37" y="64"/>
                                    <a:pt x="30" y="66"/>
                                  </a:cubicBezTo>
                                  <a:cubicBezTo>
                                    <a:pt x="19" y="68"/>
                                    <a:pt x="9" y="79"/>
                                    <a:pt x="0" y="81"/>
                                  </a:cubicBezTo>
                                  <a:cubicBezTo>
                                    <a:pt x="0" y="81"/>
                                    <a:pt x="16" y="61"/>
                                    <a:pt x="21" y="52"/>
                                  </a:cubicBezTo>
                                  <a:cubicBezTo>
                                    <a:pt x="29" y="38"/>
                                    <a:pt x="30" y="0"/>
                                    <a:pt x="30" y="0"/>
                                  </a:cubicBezTo>
                                  <a:lnTo>
                                    <a:pt x="45" y="2"/>
                                  </a:lnTo>
                                  <a:close/>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Vrije vorm 34"/>
                          <wps:cNvSpPr>
                            <a:spLocks/>
                          </wps:cNvSpPr>
                          <wps:spPr bwMode="auto">
                            <a:xfrm>
                              <a:off x="753240" y="885140"/>
                              <a:ext cx="164465" cy="276860"/>
                            </a:xfrm>
                            <a:custGeom>
                              <a:avLst/>
                              <a:gdLst>
                                <a:gd name="T0" fmla="*/ 44 w 44"/>
                                <a:gd name="T1" fmla="*/ 3 h 74"/>
                                <a:gd name="T2" fmla="*/ 34 w 44"/>
                                <a:gd name="T3" fmla="*/ 45 h 74"/>
                                <a:gd name="T4" fmla="*/ 44 w 44"/>
                                <a:gd name="T5" fmla="*/ 64 h 74"/>
                                <a:gd name="T6" fmla="*/ 27 w 44"/>
                                <a:gd name="T7" fmla="*/ 61 h 74"/>
                                <a:gd name="T8" fmla="*/ 0 w 44"/>
                                <a:gd name="T9" fmla="*/ 74 h 74"/>
                                <a:gd name="T10" fmla="*/ 19 w 44"/>
                                <a:gd name="T11" fmla="*/ 48 h 74"/>
                                <a:gd name="T12" fmla="*/ 30 w 44"/>
                                <a:gd name="T13" fmla="*/ 0 h 74"/>
                                <a:gd name="T14" fmla="*/ 44 w 44"/>
                                <a:gd name="T15" fmla="*/ 3 h 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 h="74">
                                  <a:moveTo>
                                    <a:pt x="44" y="3"/>
                                  </a:moveTo>
                                  <a:cubicBezTo>
                                    <a:pt x="44" y="3"/>
                                    <a:pt x="35" y="35"/>
                                    <a:pt x="34" y="45"/>
                                  </a:cubicBezTo>
                                  <a:cubicBezTo>
                                    <a:pt x="34" y="56"/>
                                    <a:pt x="44" y="64"/>
                                    <a:pt x="44" y="64"/>
                                  </a:cubicBezTo>
                                  <a:cubicBezTo>
                                    <a:pt x="37" y="65"/>
                                    <a:pt x="33" y="61"/>
                                    <a:pt x="27" y="61"/>
                                  </a:cubicBezTo>
                                  <a:cubicBezTo>
                                    <a:pt x="17" y="63"/>
                                    <a:pt x="8" y="74"/>
                                    <a:pt x="0" y="74"/>
                                  </a:cubicBezTo>
                                  <a:cubicBezTo>
                                    <a:pt x="0" y="74"/>
                                    <a:pt x="15" y="56"/>
                                    <a:pt x="19" y="48"/>
                                  </a:cubicBezTo>
                                  <a:cubicBezTo>
                                    <a:pt x="28" y="35"/>
                                    <a:pt x="30" y="0"/>
                                    <a:pt x="30" y="0"/>
                                  </a:cubicBezTo>
                                  <a:lnTo>
                                    <a:pt x="44" y="3"/>
                                  </a:lnTo>
                                  <a:close/>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Vrije vorm 35"/>
                          <wps:cNvSpPr>
                            <a:spLocks/>
                          </wps:cNvSpPr>
                          <wps:spPr bwMode="auto">
                            <a:xfrm>
                              <a:off x="131448" y="0"/>
                              <a:ext cx="1555750" cy="1043940"/>
                            </a:xfrm>
                            <a:custGeom>
                              <a:avLst/>
                              <a:gdLst>
                                <a:gd name="T0" fmla="*/ 376 w 415"/>
                                <a:gd name="T1" fmla="*/ 239 h 279"/>
                                <a:gd name="T2" fmla="*/ 394 w 415"/>
                                <a:gd name="T3" fmla="*/ 219 h 279"/>
                                <a:gd name="T4" fmla="*/ 295 w 415"/>
                                <a:gd name="T5" fmla="*/ 191 h 279"/>
                                <a:gd name="T6" fmla="*/ 164 w 415"/>
                                <a:gd name="T7" fmla="*/ 85 h 279"/>
                                <a:gd name="T8" fmla="*/ 107 w 415"/>
                                <a:gd name="T9" fmla="*/ 4 h 279"/>
                                <a:gd name="T10" fmla="*/ 50 w 415"/>
                                <a:gd name="T11" fmla="*/ 39 h 279"/>
                                <a:gd name="T12" fmla="*/ 0 w 415"/>
                                <a:gd name="T13" fmla="*/ 61 h 279"/>
                                <a:gd name="T14" fmla="*/ 54 w 415"/>
                                <a:gd name="T15" fmla="*/ 80 h 279"/>
                                <a:gd name="T16" fmla="*/ 115 w 415"/>
                                <a:gd name="T17" fmla="*/ 239 h 279"/>
                                <a:gd name="T18" fmla="*/ 306 w 415"/>
                                <a:gd name="T19" fmla="*/ 248 h 279"/>
                                <a:gd name="T20" fmla="*/ 373 w 415"/>
                                <a:gd name="T21" fmla="*/ 261 h 279"/>
                                <a:gd name="T22" fmla="*/ 376 w 415"/>
                                <a:gd name="T23" fmla="*/ 239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15" h="279">
                                  <a:moveTo>
                                    <a:pt x="376" y="239"/>
                                  </a:moveTo>
                                  <a:cubicBezTo>
                                    <a:pt x="385" y="230"/>
                                    <a:pt x="415" y="229"/>
                                    <a:pt x="394" y="219"/>
                                  </a:cubicBezTo>
                                  <a:cubicBezTo>
                                    <a:pt x="338" y="191"/>
                                    <a:pt x="303" y="206"/>
                                    <a:pt x="295" y="191"/>
                                  </a:cubicBezTo>
                                  <a:cubicBezTo>
                                    <a:pt x="270" y="152"/>
                                    <a:pt x="152" y="117"/>
                                    <a:pt x="164" y="85"/>
                                  </a:cubicBezTo>
                                  <a:cubicBezTo>
                                    <a:pt x="168" y="75"/>
                                    <a:pt x="162" y="11"/>
                                    <a:pt x="107" y="4"/>
                                  </a:cubicBezTo>
                                  <a:cubicBezTo>
                                    <a:pt x="73" y="0"/>
                                    <a:pt x="56" y="27"/>
                                    <a:pt x="50" y="39"/>
                                  </a:cubicBezTo>
                                  <a:cubicBezTo>
                                    <a:pt x="44" y="50"/>
                                    <a:pt x="0" y="61"/>
                                    <a:pt x="0" y="61"/>
                                  </a:cubicBezTo>
                                  <a:cubicBezTo>
                                    <a:pt x="0" y="61"/>
                                    <a:pt x="50" y="71"/>
                                    <a:pt x="54" y="80"/>
                                  </a:cubicBezTo>
                                  <a:cubicBezTo>
                                    <a:pt x="61" y="98"/>
                                    <a:pt x="23" y="186"/>
                                    <a:pt x="115" y="239"/>
                                  </a:cubicBezTo>
                                  <a:cubicBezTo>
                                    <a:pt x="185" y="279"/>
                                    <a:pt x="274" y="262"/>
                                    <a:pt x="306" y="248"/>
                                  </a:cubicBezTo>
                                  <a:cubicBezTo>
                                    <a:pt x="323" y="251"/>
                                    <a:pt x="348" y="260"/>
                                    <a:pt x="373" y="261"/>
                                  </a:cubicBezTo>
                                  <a:cubicBezTo>
                                    <a:pt x="391" y="262"/>
                                    <a:pt x="366" y="249"/>
                                    <a:pt x="376" y="239"/>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Vrije vorm 36"/>
                          <wps:cNvSpPr>
                            <a:spLocks/>
                          </wps:cNvSpPr>
                          <wps:spPr bwMode="auto">
                            <a:xfrm>
                              <a:off x="299698" y="153620"/>
                              <a:ext cx="1200150" cy="762635"/>
                            </a:xfrm>
                            <a:custGeom>
                              <a:avLst/>
                              <a:gdLst>
                                <a:gd name="T0" fmla="*/ 320 w 320"/>
                                <a:gd name="T1" fmla="*/ 123 h 204"/>
                                <a:gd name="T2" fmla="*/ 57 w 320"/>
                                <a:gd name="T3" fmla="*/ 135 h 204"/>
                                <a:gd name="T4" fmla="*/ 176 w 320"/>
                                <a:gd name="T5" fmla="*/ 66 h 204"/>
                                <a:gd name="T6" fmla="*/ 320 w 320"/>
                                <a:gd name="T7" fmla="*/ 123 h 204"/>
                              </a:gdLst>
                              <a:ahLst/>
                              <a:cxnLst>
                                <a:cxn ang="0">
                                  <a:pos x="T0" y="T1"/>
                                </a:cxn>
                                <a:cxn ang="0">
                                  <a:pos x="T2" y="T3"/>
                                </a:cxn>
                                <a:cxn ang="0">
                                  <a:pos x="T4" y="T5"/>
                                </a:cxn>
                                <a:cxn ang="0">
                                  <a:pos x="T6" y="T7"/>
                                </a:cxn>
                              </a:cxnLst>
                              <a:rect l="0" t="0" r="r" b="b"/>
                              <a:pathLst>
                                <a:path w="320" h="204">
                                  <a:moveTo>
                                    <a:pt x="320" y="123"/>
                                  </a:moveTo>
                                  <a:cubicBezTo>
                                    <a:pt x="261" y="180"/>
                                    <a:pt x="119" y="204"/>
                                    <a:pt x="57" y="135"/>
                                  </a:cubicBezTo>
                                  <a:cubicBezTo>
                                    <a:pt x="0" y="71"/>
                                    <a:pt x="93" y="0"/>
                                    <a:pt x="176" y="66"/>
                                  </a:cubicBezTo>
                                  <a:cubicBezTo>
                                    <a:pt x="223" y="103"/>
                                    <a:pt x="320" y="123"/>
                                    <a:pt x="320" y="123"/>
                                  </a:cubicBezTo>
                                  <a:close/>
                                </a:path>
                              </a:pathLst>
                            </a:custGeom>
                            <a:solidFill>
                              <a:schemeClr val="accent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a14="http://schemas.microsoft.com/office/drawing/2010/main" xmlns:a="http://schemas.openxmlformats.org/drawingml/2006/main">
          <w:pict>
            <v:group id="Voettekst voor vervolg" style="position:absolute;margin-left:-36pt;margin-top:684.7pt;width:468pt;height:63.35pt;z-index:251660288;mso-position-vertical-relative:page;mso-width-relative:margin;mso-height-relative:margin" alt="Horizontale, gekromde tak met een vogel aan de linkerkant en rechts een vliegende vogel" coordsize="59461,8026" o:spid="_x0000_s1026" w14:anchorId="21CBC1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">
              <v:group id="Groep 17" style="position:absolute;left:54578;width:4051;height:2565;rotation:-312598fd;flip:x" coordsize="17348,114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">
                <o:lock v:ext="edit" aspectratio="t"/>
                <v:shape id="Vrije vorm 16" style="position:absolute;left:5340;top:8266;width:1949;height:2392;visibility:visible;mso-wrap-style:square;v-text-anchor:top" coordsize="52,64" o:spid="_x0000_s1028" fillcolor="#f7941e" stroked="f" path="m44,c44,,25,21,18,25,11,31,,27,,27v2,5,7,6,10,11c13,46,10,57,14,64v,,5,-19,8,-26c28,26,52,9,52,9l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">
                  <v:path arrowok="t" o:connecttype="custom" o:connectlocs="164953,0;67481,93464;0,100941;37489,142065;52485,239268;82477,142065;194945,33647;164953,0" o:connectangles="0,0,0,0,0,0,0,0"/>
                </v:shape>
                <v:shape id="Vrije vorm 17" style="position:absolute;left:6291;top:8997;width:1352;height:2469;visibility:visible;mso-wrap-style:square;v-text-anchor:top" coordsize="36,66" o:spid="_x0000_s1029" fillcolor="#f7941e" stroked="f" path="m25,v,,-7,25,-11,32c10,39,,41,,41v4,3,8,2,12,5c18,51,19,62,25,66v,,-2,-18,-2,-26c23,28,36,4,36,4l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">
                  <v:path arrowok="t" o:connecttype="custom" o:connectlocs="93927,0;52599,119701;0,153367;45085,172071;93927,246884;86413,149627;135255,14963;93927,0" o:connectangles="0,0,0,0,0,0,0,0"/>
                </v:shape>
                <v:shape id="Vrije vorm 18" style="position:absolute;width:17348;height:10325;visibility:visible;mso-wrap-style:square;v-text-anchor:top" coordsize="463,276" o:spid="_x0000_s1030" fillcolor="#60c5ba [3205]" stroked="f" path="m463,142v-14,-7,-35,-15,-35,-29c425,46,349,29,319,87,269,34,186,,186,v,,-21,61,7,117c198,128,204,138,210,147v-18,9,-41,22,-50,30c135,174,24,170,10,188,,199,31,198,33,212v2,14,-30,24,-15,34c34,257,143,225,146,225v4,4,63,51,137,46c382,263,401,196,411,159v7,-25,52,-17,52,-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">
                  <v:path arrowok="t" o:connecttype="custom" o:connectlocs="1734820,531263;1603678,422765;1195265,325492;696926,0;723154,437730;786851,549969;599506,662208;37469,703362;123648,793153;67444,920356;547049,841789;1060376,1013889;1539981,594865;1734820,531263" o:connectangles="0,0,0,0,0,0,0,0,0,0,0,0,0,0"/>
                </v:shape>
                <v:shape id="Vrije vorm 19" style="position:absolute;left:5193;top:1316;width:9519;height:7635;visibility:visible;mso-wrap-style:square;v-text-anchor:top" coordsize="254,204" o:spid="_x0000_s1031" fillcolor="#9fdcd5 [1941]" stroked="f" path="m6,c,67,50,166,143,186v85,18,111,-67,33,-120c126,32,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">
                  <v:path arrowok="t" o:connecttype="custom" o:connectlocs="22485,0;535893,696131;659560,247014;22485,0" o:connectangles="0,0,0,0"/>
                </v:shape>
              </v:group>
              <v:group id="Groep 9" style="position:absolute;top:2667;width:59461;height:5359" coordsize="59524,5622"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o:lock v:ext="edit" aspectratio="t"/>
                <v:shape id="Vrije vorm 31" style="position:absolute;top:1793;width:59524;height:3829;visibility:visible;mso-wrap-style:square;v-text-anchor:top" coordsize="2179,140" o:spid="_x0000_s1033" fillcolor="#725e54 [3215]" stroked="f" path="m,95c74,59,197,52,317,57v97,4,193,20,288,38c697,112,788,126,882,133v102,7,205,7,308,-1c1346,119,1498,83,1651,55,1821,24,1990,18,2161,42v4,,18,-17,12,-18c2004,,1838,13,1670,43v-157,28,-312,66,-472,78c1095,130,991,129,888,121,793,114,700,98,606,81,530,67,218,4,11,68l,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">
                  <v:path arrowok="t" o:connecttype="custom" o:connectlocs="0,259828;865966,155897;1652711,259828;2409406,363760;3250786,361025;4510124,150427;5903318,114872;5936099,65641;4562028,117607;3272640,330939;2425797,330939;1655442,221538;30049,185982;0,259828" o:connectangles="0,0,0,0,0,0,0,0,0,0,0,0,0,0"/>
                </v:shape>
                <v:group id="Groep 32" style="position:absolute;left:1314;width:4445;height:3225;rotation:392396fd;flip:x" coordsize="15557,11953" coordorigin="1314"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">
                  <o:lock v:ext="edit" aspectratio="t"/>
                  <v:shape id="Vrije vorm 33" style="position:absolute;left:9214;top:8924;width:1842;height:3029;visibility:visible;mso-wrap-style:square;v-text-anchor:top" coordsize="49,81" o:spid="_x0000_s1035" fillcolor="#f7941e" stroked="f" path="m45,2v,,-8,36,-8,46c37,59,49,68,49,68,42,69,37,64,30,66,19,68,9,79,,81,,81,16,61,21,52,29,38,30,,30,l4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">
                    <v:path arrowok="t" o:connecttype="custom" o:connectlocs="169117,7479;139052,179493;184150,254282;112745,246803;0,302895;78921,194451;112745,0;169117,7479" o:connectangles="0,0,0,0,0,0,0,0"/>
                  </v:shape>
                  <v:shape id="Vrije vorm 34" style="position:absolute;left:7532;top:8851;width:1645;height:2769;visibility:visible;mso-wrap-style:square;v-text-anchor:top" coordsize="44,74" o:spid="_x0000_s1036" fillcolor="#f7941e" stroked="f" path="m44,3v,,-9,32,-10,42c34,56,44,64,44,64,37,65,33,61,27,61,17,63,8,74,,74,,74,15,56,19,48,28,35,30,,30,l4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">
                    <v:path arrowok="t" o:connecttype="custom" o:connectlocs="164465,11224;127087,168361;164465,239446;100922,228222;0,276860;71019,179585;112135,0;164465,11224" o:connectangles="0,0,0,0,0,0,0,0"/>
                  </v:shape>
                  <v:shape id="Vrije vorm 35" style="position:absolute;left:1314;width:15557;height:10439;visibility:visible;mso-wrap-style:square;v-text-anchor:top" coordsize="415,279" o:spid="_x0000_s1037" fillcolor="#60c5ba [3205]" stroked="f" path="m376,239v9,-9,39,-10,18,-20c338,191,303,206,295,191,270,152,152,117,164,85,168,75,162,11,107,4,73,,56,27,50,39,44,50,,61,,61v,,50,10,54,19c61,98,23,186,115,239v70,40,159,23,191,9c323,251,348,260,373,261v18,1,-7,-12,3,-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">
                    <v:path arrowok="t" o:connecttype="custom" o:connectlocs="1409547,894271;1477025,819437;1105895,714669;614802,318046;401121,14967;187440,145927;0,228245;202435,299338;431111,894271;1147131,927947;1398301,976589;1409547,894271" o:connectangles="0,0,0,0,0,0,0,0,0,0,0,0"/>
                  </v:shape>
                  <v:shape id="Vrije vorm 36" style="position:absolute;left:2996;top:1536;width:12002;height:7626;visibility:visible;mso-wrap-style:square;v-text-anchor:top" coordsize="320,204" o:spid="_x0000_s1038" fillcolor="#9fdcd5 [1941]" stroked="f" path="m320,123c261,180,119,204,57,135,,71,93,,176,66v47,37,144,57,14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">
                    <v:path arrowok="t" o:connecttype="custom" o:connectlocs="1200150,459824;213777,504685;660083,246735;1200150,459824" o:connectangles="0,0,0,0"/>
                  </v:shape>
                </v:group>
              </v:group>
              <w10:wrap anchory="page"/>
              <w10:anchorlock/>
            </v:group>
          </w:pict>
        </mc:Fallback>
      </mc:AlternateContent>
    </w:r>
    <w:r w:rsidR="00757E9C">
      <w:rPr>
        <w:lang w:bidi="nl-NL"/>
      </w:rPr>
      <w:t xml:space="preserve">Pagina </w:t>
    </w:r>
    <w:r w:rsidR="00757E9C">
      <w:rPr>
        <w:lang w:bidi="nl-NL"/>
      </w:rPr>
      <w:fldChar w:fldCharType="begin"/>
    </w:r>
    <w:r w:rsidR="00757E9C">
      <w:rPr>
        <w:lang w:bidi="nl-NL"/>
      </w:rPr>
      <w:instrText xml:space="preserve"> Page \# 0# </w:instrText>
    </w:r>
    <w:r w:rsidR="00757E9C">
      <w:rPr>
        <w:lang w:bidi="nl-NL"/>
      </w:rPr>
      <w:fldChar w:fldCharType="separate"/>
    </w:r>
    <w:r w:rsidR="00FE24C9">
      <w:rPr>
        <w:noProof/>
        <w:lang w:bidi="nl-NL"/>
      </w:rPr>
      <w:t>02</w:t>
    </w:r>
    <w:r w:rsidR="00757E9C">
      <w:rPr>
        <w:lang w:bidi="nl-N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8E964" w14:textId="77777777" w:rsidR="00752FC4" w:rsidRDefault="0038000D" w:rsidP="00752FC4">
    <w:pPr>
      <w:pStyle w:val="Voettekst"/>
      <w:jc w:val="right"/>
    </w:pPr>
    <w:r>
      <w:rPr>
        <w:noProof/>
        <w:lang w:eastAsia="nl-NL"/>
      </w:rPr>
      <mc:AlternateContent>
        <mc:Choice Requires="wpg">
          <w:drawing>
            <wp:inline distT="0" distB="0" distL="0" distR="0" wp14:anchorId="62119730" wp14:editId="57E1FA95">
              <wp:extent cx="5943600" cy="539496"/>
              <wp:effectExtent l="0" t="19050" r="0" b="0"/>
              <wp:docPr id="37" name="Groep 9" descr="Vogel op een tak"/>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43600" cy="539496"/>
                        <a:chOff x="0" y="0"/>
                        <a:chExt cx="5952490" cy="562222"/>
                      </a:xfrm>
                    </wpg:grpSpPr>
                    <wps:wsp>
                      <wps:cNvPr id="38" name="Vrije vorm 38"/>
                      <wps:cNvSpPr>
                        <a:spLocks/>
                      </wps:cNvSpPr>
                      <wps:spPr bwMode="auto">
                        <a:xfrm>
                          <a:off x="0" y="179317"/>
                          <a:ext cx="5952490" cy="382905"/>
                        </a:xfrm>
                        <a:custGeom>
                          <a:avLst/>
                          <a:gdLst>
                            <a:gd name="T0" fmla="*/ 0 w 2179"/>
                            <a:gd name="T1" fmla="*/ 95 h 140"/>
                            <a:gd name="T2" fmla="*/ 317 w 2179"/>
                            <a:gd name="T3" fmla="*/ 57 h 140"/>
                            <a:gd name="T4" fmla="*/ 605 w 2179"/>
                            <a:gd name="T5" fmla="*/ 95 h 140"/>
                            <a:gd name="T6" fmla="*/ 882 w 2179"/>
                            <a:gd name="T7" fmla="*/ 133 h 140"/>
                            <a:gd name="T8" fmla="*/ 1190 w 2179"/>
                            <a:gd name="T9" fmla="*/ 132 h 140"/>
                            <a:gd name="T10" fmla="*/ 1651 w 2179"/>
                            <a:gd name="T11" fmla="*/ 55 h 140"/>
                            <a:gd name="T12" fmla="*/ 2161 w 2179"/>
                            <a:gd name="T13" fmla="*/ 42 h 140"/>
                            <a:gd name="T14" fmla="*/ 2173 w 2179"/>
                            <a:gd name="T15" fmla="*/ 24 h 140"/>
                            <a:gd name="T16" fmla="*/ 1670 w 2179"/>
                            <a:gd name="T17" fmla="*/ 43 h 140"/>
                            <a:gd name="T18" fmla="*/ 1198 w 2179"/>
                            <a:gd name="T19" fmla="*/ 121 h 140"/>
                            <a:gd name="T20" fmla="*/ 888 w 2179"/>
                            <a:gd name="T21" fmla="*/ 121 h 140"/>
                            <a:gd name="T22" fmla="*/ 606 w 2179"/>
                            <a:gd name="T23" fmla="*/ 81 h 140"/>
                            <a:gd name="T24" fmla="*/ 11 w 2179"/>
                            <a:gd name="T25" fmla="*/ 68 h 140"/>
                            <a:gd name="T26" fmla="*/ 0 w 2179"/>
                            <a:gd name="T27" fmla="*/ 95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79" h="140">
                              <a:moveTo>
                                <a:pt x="0" y="95"/>
                              </a:moveTo>
                              <a:cubicBezTo>
                                <a:pt x="74" y="59"/>
                                <a:pt x="197" y="52"/>
                                <a:pt x="317" y="57"/>
                              </a:cubicBezTo>
                              <a:cubicBezTo>
                                <a:pt x="414" y="61"/>
                                <a:pt x="510" y="77"/>
                                <a:pt x="605" y="95"/>
                              </a:cubicBezTo>
                              <a:cubicBezTo>
                                <a:pt x="697" y="112"/>
                                <a:pt x="788" y="126"/>
                                <a:pt x="882" y="133"/>
                              </a:cubicBezTo>
                              <a:cubicBezTo>
                                <a:pt x="984" y="140"/>
                                <a:pt x="1087" y="140"/>
                                <a:pt x="1190" y="132"/>
                              </a:cubicBezTo>
                              <a:cubicBezTo>
                                <a:pt x="1346" y="119"/>
                                <a:pt x="1498" y="83"/>
                                <a:pt x="1651" y="55"/>
                              </a:cubicBezTo>
                              <a:cubicBezTo>
                                <a:pt x="1821" y="24"/>
                                <a:pt x="1990" y="18"/>
                                <a:pt x="2161" y="42"/>
                              </a:cubicBezTo>
                              <a:cubicBezTo>
                                <a:pt x="2165" y="42"/>
                                <a:pt x="2179" y="25"/>
                                <a:pt x="2173" y="24"/>
                              </a:cubicBezTo>
                              <a:cubicBezTo>
                                <a:pt x="2004" y="0"/>
                                <a:pt x="1838" y="13"/>
                                <a:pt x="1670" y="43"/>
                              </a:cubicBezTo>
                              <a:cubicBezTo>
                                <a:pt x="1513" y="71"/>
                                <a:pt x="1358" y="109"/>
                                <a:pt x="1198" y="121"/>
                              </a:cubicBezTo>
                              <a:cubicBezTo>
                                <a:pt x="1095" y="130"/>
                                <a:pt x="991" y="129"/>
                                <a:pt x="888" y="121"/>
                              </a:cubicBezTo>
                              <a:cubicBezTo>
                                <a:pt x="793" y="114"/>
                                <a:pt x="700" y="98"/>
                                <a:pt x="606" y="81"/>
                              </a:cubicBezTo>
                              <a:cubicBezTo>
                                <a:pt x="530" y="67"/>
                                <a:pt x="218" y="4"/>
                                <a:pt x="11" y="68"/>
                              </a:cubicBezTo>
                              <a:lnTo>
                                <a:pt x="0" y="95"/>
                              </a:lnTo>
                              <a:close/>
                            </a:path>
                          </a:pathLst>
                        </a:custGeom>
                        <a:solidFill>
                          <a:schemeClr val="tx2"/>
                        </a:solidFill>
                        <a:ln>
                          <a:noFill/>
                        </a:ln>
                      </wps:spPr>
                      <wps:bodyPr rot="0" vert="horz" wrap="square" lIns="91440" tIns="45720" rIns="91440" bIns="45720" anchor="t" anchorCtr="0" upright="1">
                        <a:noAutofit/>
                      </wps:bodyPr>
                    </wps:wsp>
                    <wpg:grpSp>
                      <wpg:cNvPr id="39" name="Groep 39"/>
                      <wpg:cNvGrpSpPr>
                        <a:grpSpLocks noChangeAspect="1"/>
                      </wpg:cNvGrpSpPr>
                      <wpg:grpSpPr>
                        <a:xfrm rot="21240751" flipH="1">
                          <a:off x="131448" y="0"/>
                          <a:ext cx="444497" cy="322580"/>
                          <a:chOff x="131448" y="0"/>
                          <a:chExt cx="1555750" cy="1195350"/>
                        </a:xfrm>
                      </wpg:grpSpPr>
                      <wps:wsp>
                        <wps:cNvPr id="40" name="Vrije vorm 40"/>
                        <wps:cNvSpPr>
                          <a:spLocks/>
                        </wps:cNvSpPr>
                        <wps:spPr bwMode="auto">
                          <a:xfrm>
                            <a:off x="921490" y="892455"/>
                            <a:ext cx="184150" cy="302895"/>
                          </a:xfrm>
                          <a:custGeom>
                            <a:avLst/>
                            <a:gdLst>
                              <a:gd name="T0" fmla="*/ 45 w 49"/>
                              <a:gd name="T1" fmla="*/ 2 h 81"/>
                              <a:gd name="T2" fmla="*/ 37 w 49"/>
                              <a:gd name="T3" fmla="*/ 48 h 81"/>
                              <a:gd name="T4" fmla="*/ 49 w 49"/>
                              <a:gd name="T5" fmla="*/ 68 h 81"/>
                              <a:gd name="T6" fmla="*/ 30 w 49"/>
                              <a:gd name="T7" fmla="*/ 66 h 81"/>
                              <a:gd name="T8" fmla="*/ 0 w 49"/>
                              <a:gd name="T9" fmla="*/ 81 h 81"/>
                              <a:gd name="T10" fmla="*/ 21 w 49"/>
                              <a:gd name="T11" fmla="*/ 52 h 81"/>
                              <a:gd name="T12" fmla="*/ 30 w 49"/>
                              <a:gd name="T13" fmla="*/ 0 h 81"/>
                              <a:gd name="T14" fmla="*/ 45 w 49"/>
                              <a:gd name="T15" fmla="*/ 2 h 8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9" h="81">
                                <a:moveTo>
                                  <a:pt x="45" y="2"/>
                                </a:moveTo>
                                <a:cubicBezTo>
                                  <a:pt x="45" y="2"/>
                                  <a:pt x="37" y="38"/>
                                  <a:pt x="37" y="48"/>
                                </a:cubicBezTo>
                                <a:cubicBezTo>
                                  <a:pt x="37" y="59"/>
                                  <a:pt x="49" y="68"/>
                                  <a:pt x="49" y="68"/>
                                </a:cubicBezTo>
                                <a:cubicBezTo>
                                  <a:pt x="42" y="69"/>
                                  <a:pt x="37" y="64"/>
                                  <a:pt x="30" y="66"/>
                                </a:cubicBezTo>
                                <a:cubicBezTo>
                                  <a:pt x="19" y="68"/>
                                  <a:pt x="9" y="79"/>
                                  <a:pt x="0" y="81"/>
                                </a:cubicBezTo>
                                <a:cubicBezTo>
                                  <a:pt x="0" y="81"/>
                                  <a:pt x="16" y="61"/>
                                  <a:pt x="21" y="52"/>
                                </a:cubicBezTo>
                                <a:cubicBezTo>
                                  <a:pt x="29" y="38"/>
                                  <a:pt x="30" y="0"/>
                                  <a:pt x="30" y="0"/>
                                </a:cubicBezTo>
                                <a:lnTo>
                                  <a:pt x="45" y="2"/>
                                </a:lnTo>
                                <a:close/>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Vrije vorm 41"/>
                        <wps:cNvSpPr>
                          <a:spLocks/>
                        </wps:cNvSpPr>
                        <wps:spPr bwMode="auto">
                          <a:xfrm>
                            <a:off x="753240" y="885140"/>
                            <a:ext cx="164465" cy="276860"/>
                          </a:xfrm>
                          <a:custGeom>
                            <a:avLst/>
                            <a:gdLst>
                              <a:gd name="T0" fmla="*/ 44 w 44"/>
                              <a:gd name="T1" fmla="*/ 3 h 74"/>
                              <a:gd name="T2" fmla="*/ 34 w 44"/>
                              <a:gd name="T3" fmla="*/ 45 h 74"/>
                              <a:gd name="T4" fmla="*/ 44 w 44"/>
                              <a:gd name="T5" fmla="*/ 64 h 74"/>
                              <a:gd name="T6" fmla="*/ 27 w 44"/>
                              <a:gd name="T7" fmla="*/ 61 h 74"/>
                              <a:gd name="T8" fmla="*/ 0 w 44"/>
                              <a:gd name="T9" fmla="*/ 74 h 74"/>
                              <a:gd name="T10" fmla="*/ 19 w 44"/>
                              <a:gd name="T11" fmla="*/ 48 h 74"/>
                              <a:gd name="T12" fmla="*/ 30 w 44"/>
                              <a:gd name="T13" fmla="*/ 0 h 74"/>
                              <a:gd name="T14" fmla="*/ 44 w 44"/>
                              <a:gd name="T15" fmla="*/ 3 h 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 h="74">
                                <a:moveTo>
                                  <a:pt x="44" y="3"/>
                                </a:moveTo>
                                <a:cubicBezTo>
                                  <a:pt x="44" y="3"/>
                                  <a:pt x="35" y="35"/>
                                  <a:pt x="34" y="45"/>
                                </a:cubicBezTo>
                                <a:cubicBezTo>
                                  <a:pt x="34" y="56"/>
                                  <a:pt x="44" y="64"/>
                                  <a:pt x="44" y="64"/>
                                </a:cubicBezTo>
                                <a:cubicBezTo>
                                  <a:pt x="37" y="65"/>
                                  <a:pt x="33" y="61"/>
                                  <a:pt x="27" y="61"/>
                                </a:cubicBezTo>
                                <a:cubicBezTo>
                                  <a:pt x="17" y="63"/>
                                  <a:pt x="8" y="74"/>
                                  <a:pt x="0" y="74"/>
                                </a:cubicBezTo>
                                <a:cubicBezTo>
                                  <a:pt x="0" y="74"/>
                                  <a:pt x="15" y="56"/>
                                  <a:pt x="19" y="48"/>
                                </a:cubicBezTo>
                                <a:cubicBezTo>
                                  <a:pt x="28" y="35"/>
                                  <a:pt x="30" y="0"/>
                                  <a:pt x="30" y="0"/>
                                </a:cubicBezTo>
                                <a:lnTo>
                                  <a:pt x="44" y="3"/>
                                </a:lnTo>
                                <a:close/>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Vrije vorm 42"/>
                        <wps:cNvSpPr>
                          <a:spLocks/>
                        </wps:cNvSpPr>
                        <wps:spPr bwMode="auto">
                          <a:xfrm>
                            <a:off x="131448" y="0"/>
                            <a:ext cx="1555750" cy="1043940"/>
                          </a:xfrm>
                          <a:custGeom>
                            <a:avLst/>
                            <a:gdLst>
                              <a:gd name="T0" fmla="*/ 376 w 415"/>
                              <a:gd name="T1" fmla="*/ 239 h 279"/>
                              <a:gd name="T2" fmla="*/ 394 w 415"/>
                              <a:gd name="T3" fmla="*/ 219 h 279"/>
                              <a:gd name="T4" fmla="*/ 295 w 415"/>
                              <a:gd name="T5" fmla="*/ 191 h 279"/>
                              <a:gd name="T6" fmla="*/ 164 w 415"/>
                              <a:gd name="T7" fmla="*/ 85 h 279"/>
                              <a:gd name="T8" fmla="*/ 107 w 415"/>
                              <a:gd name="T9" fmla="*/ 4 h 279"/>
                              <a:gd name="T10" fmla="*/ 50 w 415"/>
                              <a:gd name="T11" fmla="*/ 39 h 279"/>
                              <a:gd name="T12" fmla="*/ 0 w 415"/>
                              <a:gd name="T13" fmla="*/ 61 h 279"/>
                              <a:gd name="T14" fmla="*/ 54 w 415"/>
                              <a:gd name="T15" fmla="*/ 80 h 279"/>
                              <a:gd name="T16" fmla="*/ 115 w 415"/>
                              <a:gd name="T17" fmla="*/ 239 h 279"/>
                              <a:gd name="T18" fmla="*/ 306 w 415"/>
                              <a:gd name="T19" fmla="*/ 248 h 279"/>
                              <a:gd name="T20" fmla="*/ 373 w 415"/>
                              <a:gd name="T21" fmla="*/ 261 h 279"/>
                              <a:gd name="T22" fmla="*/ 376 w 415"/>
                              <a:gd name="T23" fmla="*/ 239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15" h="279">
                                <a:moveTo>
                                  <a:pt x="376" y="239"/>
                                </a:moveTo>
                                <a:cubicBezTo>
                                  <a:pt x="385" y="230"/>
                                  <a:pt x="415" y="229"/>
                                  <a:pt x="394" y="219"/>
                                </a:cubicBezTo>
                                <a:cubicBezTo>
                                  <a:pt x="338" y="191"/>
                                  <a:pt x="303" y="206"/>
                                  <a:pt x="295" y="191"/>
                                </a:cubicBezTo>
                                <a:cubicBezTo>
                                  <a:pt x="270" y="152"/>
                                  <a:pt x="152" y="117"/>
                                  <a:pt x="164" y="85"/>
                                </a:cubicBezTo>
                                <a:cubicBezTo>
                                  <a:pt x="168" y="75"/>
                                  <a:pt x="162" y="11"/>
                                  <a:pt x="107" y="4"/>
                                </a:cubicBezTo>
                                <a:cubicBezTo>
                                  <a:pt x="73" y="0"/>
                                  <a:pt x="56" y="27"/>
                                  <a:pt x="50" y="39"/>
                                </a:cubicBezTo>
                                <a:cubicBezTo>
                                  <a:pt x="44" y="50"/>
                                  <a:pt x="0" y="61"/>
                                  <a:pt x="0" y="61"/>
                                </a:cubicBezTo>
                                <a:cubicBezTo>
                                  <a:pt x="0" y="61"/>
                                  <a:pt x="50" y="71"/>
                                  <a:pt x="54" y="80"/>
                                </a:cubicBezTo>
                                <a:cubicBezTo>
                                  <a:pt x="61" y="98"/>
                                  <a:pt x="23" y="186"/>
                                  <a:pt x="115" y="239"/>
                                </a:cubicBezTo>
                                <a:cubicBezTo>
                                  <a:pt x="185" y="279"/>
                                  <a:pt x="274" y="262"/>
                                  <a:pt x="306" y="248"/>
                                </a:cubicBezTo>
                                <a:cubicBezTo>
                                  <a:pt x="323" y="251"/>
                                  <a:pt x="348" y="260"/>
                                  <a:pt x="373" y="261"/>
                                </a:cubicBezTo>
                                <a:cubicBezTo>
                                  <a:pt x="391" y="262"/>
                                  <a:pt x="366" y="249"/>
                                  <a:pt x="376" y="239"/>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Vrije vorm 43"/>
                        <wps:cNvSpPr>
                          <a:spLocks/>
                        </wps:cNvSpPr>
                        <wps:spPr bwMode="auto">
                          <a:xfrm>
                            <a:off x="299698" y="153620"/>
                            <a:ext cx="1200150" cy="762635"/>
                          </a:xfrm>
                          <a:custGeom>
                            <a:avLst/>
                            <a:gdLst>
                              <a:gd name="T0" fmla="*/ 320 w 320"/>
                              <a:gd name="T1" fmla="*/ 123 h 204"/>
                              <a:gd name="T2" fmla="*/ 57 w 320"/>
                              <a:gd name="T3" fmla="*/ 135 h 204"/>
                              <a:gd name="T4" fmla="*/ 176 w 320"/>
                              <a:gd name="T5" fmla="*/ 66 h 204"/>
                              <a:gd name="T6" fmla="*/ 320 w 320"/>
                              <a:gd name="T7" fmla="*/ 123 h 204"/>
                            </a:gdLst>
                            <a:ahLst/>
                            <a:cxnLst>
                              <a:cxn ang="0">
                                <a:pos x="T0" y="T1"/>
                              </a:cxn>
                              <a:cxn ang="0">
                                <a:pos x="T2" y="T3"/>
                              </a:cxn>
                              <a:cxn ang="0">
                                <a:pos x="T4" y="T5"/>
                              </a:cxn>
                              <a:cxn ang="0">
                                <a:pos x="T6" y="T7"/>
                              </a:cxn>
                            </a:cxnLst>
                            <a:rect l="0" t="0" r="r" b="b"/>
                            <a:pathLst>
                              <a:path w="320" h="204">
                                <a:moveTo>
                                  <a:pt x="320" y="123"/>
                                </a:moveTo>
                                <a:cubicBezTo>
                                  <a:pt x="261" y="180"/>
                                  <a:pt x="119" y="204"/>
                                  <a:pt x="57" y="135"/>
                                </a:cubicBezTo>
                                <a:cubicBezTo>
                                  <a:pt x="0" y="71"/>
                                  <a:pt x="93" y="0"/>
                                  <a:pt x="176" y="66"/>
                                </a:cubicBezTo>
                                <a:cubicBezTo>
                                  <a:pt x="223" y="103"/>
                                  <a:pt x="320" y="123"/>
                                  <a:pt x="320" y="123"/>
                                </a:cubicBezTo>
                                <a:close/>
                              </a:path>
                            </a:pathLst>
                          </a:custGeom>
                          <a:solidFill>
                            <a:schemeClr val="accent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xmlns:mo="http://schemas.microsoft.com/office/mac/office/2008/main" xmlns:mv="urn:schemas-microsoft-com:mac:vml" xmlns:a14="http://schemas.microsoft.com/office/drawing/2010/main" xmlns:a="http://schemas.openxmlformats.org/drawingml/2006/main">
          <w:pict>
            <v:group id="Groep 9" style="width:468pt;height:42.5pt;mso-position-horizontal-relative:char;mso-position-vertical-relative:line" alt="Vogel op een tak" coordsize="59524,5622" o:spid="_x0000_s1026" w14:anchorId="0D9D0B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">
              <o:lock v:ext="edit" aspectratio="t"/>
              <v:shape id="Vrije vorm 38" style="position:absolute;top:1793;width:59524;height:3829;visibility:visible;mso-wrap-style:square;v-text-anchor:top" coordsize="2179,140" o:spid="_x0000_s1027" fillcolor="#725e54 [3215]" stroked="f" path="m,95c74,59,197,52,317,57v97,4,193,20,288,38c697,112,788,126,882,133v102,7,205,7,308,-1c1346,119,1498,83,1651,55,1821,24,1990,18,2161,42v4,,18,-17,12,-18c2004,,1838,13,1670,43v-157,28,-312,66,-472,78c1095,130,991,129,888,121,793,114,700,98,606,81,530,67,218,4,11,68l,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">
                <v:path arrowok="t" o:connecttype="custom" o:connectlocs="0,259828;865966,155897;1652711,259828;2409406,363760;3250786,361025;4510124,150427;5903318,114872;5936099,65641;4562028,117607;3272640,330939;2425797,330939;1655442,221538;30049,185982;0,259828" o:connectangles="0,0,0,0,0,0,0,0,0,0,0,0,0,0"/>
              </v:shape>
              <v:group id="Groep 39" style="position:absolute;left:1314;width:4445;height:3225;rotation:392396fd;flip:x" coordsize="15557,11953" coordorigin="1314"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">
                <o:lock v:ext="edit" aspectratio="t"/>
                <v:shape id="Vrije vorm 40" style="position:absolute;left:9214;top:8924;width:1842;height:3029;visibility:visible;mso-wrap-style:square;v-text-anchor:top" coordsize="49,81" o:spid="_x0000_s1029" fillcolor="#f7941e" stroked="f" path="m45,2v,,-8,36,-8,46c37,59,49,68,49,68,42,69,37,64,30,66,19,68,9,79,,81,,81,16,61,21,52,29,38,30,,30,l4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">
                  <v:path arrowok="t" o:connecttype="custom" o:connectlocs="169117,7479;139052,179493;184150,254282;112745,246803;0,302895;78921,194451;112745,0;169117,7479" o:connectangles="0,0,0,0,0,0,0,0"/>
                </v:shape>
                <v:shape id="Vrije vorm 41" style="position:absolute;left:7532;top:8851;width:1645;height:2769;visibility:visible;mso-wrap-style:square;v-text-anchor:top" coordsize="44,74" o:spid="_x0000_s1030" fillcolor="#f7941e" stroked="f" path="m44,3v,,-9,32,-10,42c34,56,44,64,44,64,37,65,33,61,27,61,17,63,8,74,,74,,74,15,56,19,48,28,35,30,,30,l4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">
                  <v:path arrowok="t" o:connecttype="custom" o:connectlocs="164465,11224;127087,168361;164465,239446;100922,228222;0,276860;71019,179585;112135,0;164465,11224" o:connectangles="0,0,0,0,0,0,0,0"/>
                </v:shape>
                <v:shape id="Vrije vorm 42" style="position:absolute;left:1314;width:15557;height:10439;visibility:visible;mso-wrap-style:square;v-text-anchor:top" coordsize="415,279" o:spid="_x0000_s1031" fillcolor="#60c5ba [3205]" stroked="f" path="m376,239v9,-9,39,-10,18,-20c338,191,303,206,295,191,270,152,152,117,164,85,168,75,162,11,107,4,73,,56,27,50,39,44,50,,61,,61v,,50,10,54,19c61,98,23,186,115,239v70,40,159,23,191,9c323,251,348,260,373,261v18,1,-7,-12,3,-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">
                  <v:path arrowok="t" o:connecttype="custom" o:connectlocs="1409547,894271;1477025,819437;1105895,714669;614802,318046;401121,14967;187440,145927;0,228245;202435,299338;431111,894271;1147131,927947;1398301,976589;1409547,894271" o:connectangles="0,0,0,0,0,0,0,0,0,0,0,0"/>
                </v:shape>
                <v:shape id="Vrije vorm 43" style="position:absolute;left:2996;top:1536;width:12002;height:7626;visibility:visible;mso-wrap-style:square;v-text-anchor:top" coordsize="320,204" o:spid="_x0000_s1032" fillcolor="#9fdcd5 [1941]" stroked="f" path="m320,123c261,180,119,204,57,135,,71,93,,176,66v47,37,144,57,14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">
                  <v:path arrowok="t" o:connecttype="custom" o:connectlocs="1200150,459824;213777,504685;660083,246735;1200150,459824" o:connectangles="0,0,0,0"/>
                </v:shape>
              </v:group>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244C6" w14:textId="77777777" w:rsidR="00F763BC" w:rsidRDefault="00F763BC">
      <w:pPr>
        <w:spacing w:after="0" w:line="240" w:lineRule="auto"/>
      </w:pPr>
      <w:r>
        <w:separator/>
      </w:r>
    </w:p>
    <w:p w14:paraId="51D5459B" w14:textId="77777777" w:rsidR="00F763BC" w:rsidRDefault="00F763BC"/>
  </w:footnote>
  <w:footnote w:type="continuationSeparator" w:id="0">
    <w:p w14:paraId="0455B447" w14:textId="77777777" w:rsidR="00F763BC" w:rsidRDefault="00F763BC">
      <w:pPr>
        <w:spacing w:after="0" w:line="240" w:lineRule="auto"/>
      </w:pPr>
      <w:r>
        <w:continuationSeparator/>
      </w:r>
    </w:p>
    <w:p w14:paraId="66F1C48F" w14:textId="77777777" w:rsidR="00F763BC" w:rsidRDefault="00F763B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FE68786"/>
    <w:lvl w:ilvl="0">
      <w:start w:val="1"/>
      <w:numFmt w:val="decimal"/>
      <w:pStyle w:val="Lijstnummering5"/>
      <w:lvlText w:val="%1."/>
      <w:lvlJc w:val="left"/>
      <w:pPr>
        <w:tabs>
          <w:tab w:val="num" w:pos="1800"/>
        </w:tabs>
        <w:ind w:left="1800" w:hanging="360"/>
      </w:pPr>
    </w:lvl>
  </w:abstractNum>
  <w:abstractNum w:abstractNumId="1" w15:restartNumberingAfterBreak="0">
    <w:nsid w:val="FFFFFF7D"/>
    <w:multiLevelType w:val="singleLevel"/>
    <w:tmpl w:val="65A83996"/>
    <w:lvl w:ilvl="0">
      <w:start w:val="1"/>
      <w:numFmt w:val="decimal"/>
      <w:pStyle w:val="Lijstnummering4"/>
      <w:lvlText w:val="%1."/>
      <w:lvlJc w:val="left"/>
      <w:pPr>
        <w:tabs>
          <w:tab w:val="num" w:pos="1440"/>
        </w:tabs>
        <w:ind w:left="1440" w:hanging="360"/>
      </w:pPr>
    </w:lvl>
  </w:abstractNum>
  <w:abstractNum w:abstractNumId="2" w15:restartNumberingAfterBreak="0">
    <w:nsid w:val="FFFFFF7E"/>
    <w:multiLevelType w:val="singleLevel"/>
    <w:tmpl w:val="5772052A"/>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425AE874"/>
    <w:lvl w:ilvl="0">
      <w:start w:val="1"/>
      <w:numFmt w:val="decimal"/>
      <w:pStyle w:val="Lijstnummering2"/>
      <w:lvlText w:val="%1."/>
      <w:lvlJc w:val="left"/>
      <w:pPr>
        <w:tabs>
          <w:tab w:val="num" w:pos="720"/>
        </w:tabs>
        <w:ind w:left="720" w:hanging="360"/>
      </w:pPr>
    </w:lvl>
  </w:abstractNum>
  <w:abstractNum w:abstractNumId="4" w15:restartNumberingAfterBreak="0">
    <w:nsid w:val="FFFFFF80"/>
    <w:multiLevelType w:val="singleLevel"/>
    <w:tmpl w:val="079C6BA4"/>
    <w:lvl w:ilvl="0">
      <w:start w:val="1"/>
      <w:numFmt w:val="bullet"/>
      <w:pStyle w:val="Lijstopsomtek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8423114"/>
    <w:lvl w:ilvl="0">
      <w:start w:val="1"/>
      <w:numFmt w:val="bullet"/>
      <w:pStyle w:val="Lijstopsomtek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C585706"/>
    <w:lvl w:ilvl="0">
      <w:start w:val="1"/>
      <w:numFmt w:val="bullet"/>
      <w:pStyle w:val="Lijstopsomtek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3A97EA"/>
    <w:lvl w:ilvl="0">
      <w:start w:val="1"/>
      <w:numFmt w:val="bullet"/>
      <w:pStyle w:val="Lijstopsomtek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6686F48"/>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81A2A028"/>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2C991339"/>
    <w:multiLevelType w:val="hybridMultilevel"/>
    <w:tmpl w:val="5284ED7E"/>
    <w:lvl w:ilvl="0" w:tplc="935CADB2">
      <w:start w:val="1"/>
      <w:numFmt w:val="bullet"/>
      <w:lvlText w:val=""/>
      <w:lvlJc w:val="left"/>
      <w:pPr>
        <w:ind w:left="720" w:hanging="360"/>
      </w:pPr>
      <w:rPr>
        <w:rFonts w:ascii="Symbol" w:hAnsi="Symbol" w:hint="default"/>
      </w:rPr>
    </w:lvl>
    <w:lvl w:ilvl="1" w:tplc="1AEC3814">
      <w:start w:val="1"/>
      <w:numFmt w:val="bullet"/>
      <w:lvlText w:val="o"/>
      <w:lvlJc w:val="left"/>
      <w:pPr>
        <w:ind w:left="1440" w:hanging="360"/>
      </w:pPr>
      <w:rPr>
        <w:rFonts w:ascii="Courier New" w:hAnsi="Courier New" w:hint="default"/>
      </w:rPr>
    </w:lvl>
    <w:lvl w:ilvl="2" w:tplc="B28A0CDE">
      <w:start w:val="1"/>
      <w:numFmt w:val="bullet"/>
      <w:lvlText w:val=""/>
      <w:lvlJc w:val="left"/>
      <w:pPr>
        <w:ind w:left="2160" w:hanging="360"/>
      </w:pPr>
      <w:rPr>
        <w:rFonts w:ascii="Wingdings" w:hAnsi="Wingdings" w:hint="default"/>
      </w:rPr>
    </w:lvl>
    <w:lvl w:ilvl="3" w:tplc="18389DC6">
      <w:start w:val="1"/>
      <w:numFmt w:val="bullet"/>
      <w:lvlText w:val=""/>
      <w:lvlJc w:val="left"/>
      <w:pPr>
        <w:ind w:left="2880" w:hanging="360"/>
      </w:pPr>
      <w:rPr>
        <w:rFonts w:ascii="Symbol" w:hAnsi="Symbol" w:hint="default"/>
      </w:rPr>
    </w:lvl>
    <w:lvl w:ilvl="4" w:tplc="47480416">
      <w:start w:val="1"/>
      <w:numFmt w:val="bullet"/>
      <w:lvlText w:val="o"/>
      <w:lvlJc w:val="left"/>
      <w:pPr>
        <w:ind w:left="3600" w:hanging="360"/>
      </w:pPr>
      <w:rPr>
        <w:rFonts w:ascii="Courier New" w:hAnsi="Courier New" w:hint="default"/>
      </w:rPr>
    </w:lvl>
    <w:lvl w:ilvl="5" w:tplc="287A33A6">
      <w:start w:val="1"/>
      <w:numFmt w:val="bullet"/>
      <w:lvlText w:val=""/>
      <w:lvlJc w:val="left"/>
      <w:pPr>
        <w:ind w:left="4320" w:hanging="360"/>
      </w:pPr>
      <w:rPr>
        <w:rFonts w:ascii="Wingdings" w:hAnsi="Wingdings" w:hint="default"/>
      </w:rPr>
    </w:lvl>
    <w:lvl w:ilvl="6" w:tplc="B2A03566">
      <w:start w:val="1"/>
      <w:numFmt w:val="bullet"/>
      <w:lvlText w:val=""/>
      <w:lvlJc w:val="left"/>
      <w:pPr>
        <w:ind w:left="5040" w:hanging="360"/>
      </w:pPr>
      <w:rPr>
        <w:rFonts w:ascii="Symbol" w:hAnsi="Symbol" w:hint="default"/>
      </w:rPr>
    </w:lvl>
    <w:lvl w:ilvl="7" w:tplc="FA58B002">
      <w:start w:val="1"/>
      <w:numFmt w:val="bullet"/>
      <w:lvlText w:val="o"/>
      <w:lvlJc w:val="left"/>
      <w:pPr>
        <w:ind w:left="5760" w:hanging="360"/>
      </w:pPr>
      <w:rPr>
        <w:rFonts w:ascii="Courier New" w:hAnsi="Courier New" w:hint="default"/>
      </w:rPr>
    </w:lvl>
    <w:lvl w:ilvl="8" w:tplc="E230CE74">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CC0"/>
    <w:rsid w:val="00002E28"/>
    <w:rsid w:val="000115CE"/>
    <w:rsid w:val="00015006"/>
    <w:rsid w:val="0003021B"/>
    <w:rsid w:val="0004088A"/>
    <w:rsid w:val="000828F4"/>
    <w:rsid w:val="000912C6"/>
    <w:rsid w:val="000C0801"/>
    <w:rsid w:val="000D2418"/>
    <w:rsid w:val="000F51EC"/>
    <w:rsid w:val="000F7122"/>
    <w:rsid w:val="00124108"/>
    <w:rsid w:val="00163C30"/>
    <w:rsid w:val="00182479"/>
    <w:rsid w:val="001B689C"/>
    <w:rsid w:val="00200635"/>
    <w:rsid w:val="00206D07"/>
    <w:rsid w:val="00210BCF"/>
    <w:rsid w:val="00342637"/>
    <w:rsid w:val="0038000D"/>
    <w:rsid w:val="00385ACF"/>
    <w:rsid w:val="003975E1"/>
    <w:rsid w:val="00401F11"/>
    <w:rsid w:val="00477474"/>
    <w:rsid w:val="00480B7F"/>
    <w:rsid w:val="00484950"/>
    <w:rsid w:val="0049005B"/>
    <w:rsid w:val="004A1893"/>
    <w:rsid w:val="004C4A44"/>
    <w:rsid w:val="005125BB"/>
    <w:rsid w:val="0052595D"/>
    <w:rsid w:val="00537F9C"/>
    <w:rsid w:val="00572222"/>
    <w:rsid w:val="005C5ED4"/>
    <w:rsid w:val="005D3DA6"/>
    <w:rsid w:val="0069148C"/>
    <w:rsid w:val="006B52A6"/>
    <w:rsid w:val="006F1959"/>
    <w:rsid w:val="00744EA9"/>
    <w:rsid w:val="00752FC4"/>
    <w:rsid w:val="0075711E"/>
    <w:rsid w:val="00757E9C"/>
    <w:rsid w:val="007B4C91"/>
    <w:rsid w:val="007D70F7"/>
    <w:rsid w:val="0082788D"/>
    <w:rsid w:val="00830C5F"/>
    <w:rsid w:val="00834A33"/>
    <w:rsid w:val="00896EE1"/>
    <w:rsid w:val="008C1482"/>
    <w:rsid w:val="008D0AA7"/>
    <w:rsid w:val="00912A0A"/>
    <w:rsid w:val="00957857"/>
    <w:rsid w:val="00987B90"/>
    <w:rsid w:val="009B0980"/>
    <w:rsid w:val="00A52728"/>
    <w:rsid w:val="00A763AE"/>
    <w:rsid w:val="00B337D1"/>
    <w:rsid w:val="00B45A54"/>
    <w:rsid w:val="00B63133"/>
    <w:rsid w:val="00B80B02"/>
    <w:rsid w:val="00BC0F0A"/>
    <w:rsid w:val="00BF2EC9"/>
    <w:rsid w:val="00C11980"/>
    <w:rsid w:val="00C1354B"/>
    <w:rsid w:val="00C50E1C"/>
    <w:rsid w:val="00C575C7"/>
    <w:rsid w:val="00CB7EF7"/>
    <w:rsid w:val="00CE2082"/>
    <w:rsid w:val="00CF1CC0"/>
    <w:rsid w:val="00D04123"/>
    <w:rsid w:val="00D36096"/>
    <w:rsid w:val="00D450B8"/>
    <w:rsid w:val="00DC7840"/>
    <w:rsid w:val="00E46E8F"/>
    <w:rsid w:val="00EC5993"/>
    <w:rsid w:val="00ED74AD"/>
    <w:rsid w:val="00F044BC"/>
    <w:rsid w:val="00F25B8E"/>
    <w:rsid w:val="00F4594B"/>
    <w:rsid w:val="00F71D73"/>
    <w:rsid w:val="00F763B1"/>
    <w:rsid w:val="00F763BC"/>
    <w:rsid w:val="00FA402E"/>
    <w:rsid w:val="00FB49C2"/>
    <w:rsid w:val="00FB6784"/>
    <w:rsid w:val="00FE24C9"/>
    <w:rsid w:val="1DBFDE74"/>
    <w:rsid w:val="33E165B4"/>
    <w:rsid w:val="58C46AD8"/>
    <w:rsid w:val="77F584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F5843B"/>
  <w15:chartTrackingRefBased/>
  <w15:docId w15:val="{CA01AD11-CEA2-431B-A53B-F977F8CC7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5463E" w:themeColor="text2" w:themeShade="BF"/>
        <w:sz w:val="22"/>
        <w:szCs w:val="22"/>
        <w:lang w:val="nl-NL" w:eastAsia="en-US" w:bidi="ar-SA"/>
      </w:rPr>
    </w:rPrDefault>
    <w:pPrDefault>
      <w:pPr>
        <w:spacing w:after="300" w:line="276"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9"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F7122"/>
  </w:style>
  <w:style w:type="paragraph" w:styleId="Kop1">
    <w:name w:val="heading 1"/>
    <w:basedOn w:val="Standaard"/>
    <w:next w:val="Standaard"/>
    <w:link w:val="Kop1Char"/>
    <w:uiPriority w:val="9"/>
    <w:semiHidden/>
    <w:unhideWhenUsed/>
    <w:qFormat/>
    <w:rsid w:val="000F51EC"/>
    <w:pPr>
      <w:keepNext/>
      <w:keepLines/>
      <w:spacing w:before="480" w:after="0"/>
      <w:outlineLvl w:val="0"/>
    </w:pPr>
    <w:rPr>
      <w:rFonts w:asciiTheme="majorHAnsi" w:eastAsiaTheme="majorEastAsia" w:hAnsiTheme="majorHAnsi" w:cstheme="majorBidi"/>
      <w:b/>
      <w:bCs/>
      <w:color w:val="276B64" w:themeColor="accent2" w:themeShade="80"/>
      <w:sz w:val="28"/>
      <w:szCs w:val="28"/>
    </w:rPr>
  </w:style>
  <w:style w:type="paragraph" w:styleId="Kop2">
    <w:name w:val="heading 2"/>
    <w:basedOn w:val="Standaard"/>
    <w:next w:val="Standaard"/>
    <w:link w:val="Kop2Char"/>
    <w:uiPriority w:val="9"/>
    <w:semiHidden/>
    <w:unhideWhenUsed/>
    <w:qFormat/>
    <w:pPr>
      <w:keepNext/>
      <w:keepLines/>
      <w:spacing w:before="200" w:after="0"/>
      <w:outlineLvl w:val="1"/>
    </w:pPr>
    <w:rPr>
      <w:rFonts w:asciiTheme="majorHAnsi" w:eastAsiaTheme="majorEastAsia" w:hAnsiTheme="majorHAnsi" w:cstheme="majorBidi"/>
      <w:b/>
      <w:bCs/>
      <w:color w:val="262626" w:themeColor="text1" w:themeTint="D9"/>
      <w:sz w:val="26"/>
      <w:szCs w:val="26"/>
    </w:rPr>
  </w:style>
  <w:style w:type="paragraph" w:styleId="Kop3">
    <w:name w:val="heading 3"/>
    <w:basedOn w:val="Standaard"/>
    <w:next w:val="Standaard"/>
    <w:link w:val="Kop3Char"/>
    <w:uiPriority w:val="9"/>
    <w:semiHidden/>
    <w:unhideWhenUsed/>
    <w:qFormat/>
    <w:rsid w:val="00572222"/>
    <w:pPr>
      <w:keepNext/>
      <w:keepLines/>
      <w:spacing w:before="40" w:after="0"/>
      <w:outlineLvl w:val="2"/>
    </w:pPr>
    <w:rPr>
      <w:rFonts w:asciiTheme="majorHAnsi" w:eastAsiaTheme="majorEastAsia" w:hAnsiTheme="majorHAnsi" w:cstheme="majorBidi"/>
      <w:color w:val="861D0A" w:themeColor="accent1" w:themeShade="7F"/>
      <w:sz w:val="24"/>
      <w:szCs w:val="24"/>
    </w:rPr>
  </w:style>
  <w:style w:type="paragraph" w:styleId="Kop4">
    <w:name w:val="heading 4"/>
    <w:basedOn w:val="Standaard"/>
    <w:next w:val="Standaard"/>
    <w:link w:val="Kop4Char"/>
    <w:uiPriority w:val="9"/>
    <w:semiHidden/>
    <w:unhideWhenUsed/>
    <w:qFormat/>
    <w:rsid w:val="00572222"/>
    <w:pPr>
      <w:keepNext/>
      <w:keepLines/>
      <w:spacing w:before="40" w:after="0"/>
      <w:outlineLvl w:val="3"/>
    </w:pPr>
    <w:rPr>
      <w:rFonts w:asciiTheme="majorHAnsi" w:eastAsiaTheme="majorEastAsia" w:hAnsiTheme="majorHAnsi" w:cstheme="majorBidi"/>
      <w:i/>
      <w:iCs/>
      <w:color w:val="CA2C0F" w:themeColor="accent1" w:themeShade="BF"/>
    </w:rPr>
  </w:style>
  <w:style w:type="paragraph" w:styleId="Kop5">
    <w:name w:val="heading 5"/>
    <w:basedOn w:val="Standaard"/>
    <w:next w:val="Standaard"/>
    <w:link w:val="Kop5Char"/>
    <w:uiPriority w:val="9"/>
    <w:semiHidden/>
    <w:unhideWhenUsed/>
    <w:qFormat/>
    <w:rsid w:val="00572222"/>
    <w:pPr>
      <w:keepNext/>
      <w:keepLines/>
      <w:spacing w:before="40" w:after="0"/>
      <w:outlineLvl w:val="4"/>
    </w:pPr>
    <w:rPr>
      <w:rFonts w:asciiTheme="majorHAnsi" w:eastAsiaTheme="majorEastAsia" w:hAnsiTheme="majorHAnsi" w:cstheme="majorBidi"/>
      <w:color w:val="CA2C0F" w:themeColor="accent1" w:themeShade="BF"/>
    </w:rPr>
  </w:style>
  <w:style w:type="paragraph" w:styleId="Kop6">
    <w:name w:val="heading 6"/>
    <w:basedOn w:val="Standaard"/>
    <w:next w:val="Standaard"/>
    <w:link w:val="Kop6Char"/>
    <w:uiPriority w:val="9"/>
    <w:semiHidden/>
    <w:unhideWhenUsed/>
    <w:qFormat/>
    <w:rsid w:val="00572222"/>
    <w:pPr>
      <w:keepNext/>
      <w:keepLines/>
      <w:spacing w:before="40" w:after="0"/>
      <w:outlineLvl w:val="5"/>
    </w:pPr>
    <w:rPr>
      <w:rFonts w:asciiTheme="majorHAnsi" w:eastAsiaTheme="majorEastAsia" w:hAnsiTheme="majorHAnsi" w:cstheme="majorBidi"/>
      <w:color w:val="861D0A" w:themeColor="accent1" w:themeShade="7F"/>
    </w:rPr>
  </w:style>
  <w:style w:type="paragraph" w:styleId="Kop7">
    <w:name w:val="heading 7"/>
    <w:basedOn w:val="Standaard"/>
    <w:next w:val="Standaard"/>
    <w:link w:val="Kop7Char"/>
    <w:uiPriority w:val="9"/>
    <w:semiHidden/>
    <w:unhideWhenUsed/>
    <w:qFormat/>
    <w:rsid w:val="00572222"/>
    <w:pPr>
      <w:keepNext/>
      <w:keepLines/>
      <w:spacing w:before="40" w:after="0"/>
      <w:outlineLvl w:val="6"/>
    </w:pPr>
    <w:rPr>
      <w:rFonts w:asciiTheme="majorHAnsi" w:eastAsiaTheme="majorEastAsia" w:hAnsiTheme="majorHAnsi" w:cstheme="majorBidi"/>
      <w:i/>
      <w:iCs/>
      <w:color w:val="861D0A" w:themeColor="accent1" w:themeShade="7F"/>
    </w:rPr>
  </w:style>
  <w:style w:type="paragraph" w:styleId="Kop8">
    <w:name w:val="heading 8"/>
    <w:basedOn w:val="Standaard"/>
    <w:next w:val="Standaard"/>
    <w:link w:val="Kop8Char"/>
    <w:uiPriority w:val="9"/>
    <w:semiHidden/>
    <w:unhideWhenUsed/>
    <w:qFormat/>
    <w:rsid w:val="00572222"/>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Kop9">
    <w:name w:val="heading 9"/>
    <w:basedOn w:val="Standaard"/>
    <w:next w:val="Standaard"/>
    <w:link w:val="Kop9Char"/>
    <w:uiPriority w:val="9"/>
    <w:semiHidden/>
    <w:unhideWhenUsed/>
    <w:qFormat/>
    <w:rsid w:val="00572222"/>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63133"/>
    <w:pPr>
      <w:spacing w:after="0" w:line="240" w:lineRule="auto"/>
    </w:pPr>
  </w:style>
  <w:style w:type="character" w:customStyle="1" w:styleId="KoptekstChar">
    <w:name w:val="Koptekst Char"/>
    <w:basedOn w:val="Standaardalinea-lettertype"/>
    <w:link w:val="Koptekst"/>
    <w:uiPriority w:val="99"/>
    <w:rsid w:val="00B63133"/>
    <w:rPr>
      <w:sz w:val="22"/>
    </w:rPr>
  </w:style>
  <w:style w:type="paragraph" w:styleId="Voettekst">
    <w:name w:val="footer"/>
    <w:basedOn w:val="Standaard"/>
    <w:link w:val="VoettekstChar"/>
    <w:uiPriority w:val="99"/>
    <w:unhideWhenUsed/>
    <w:rsid w:val="00BC0F0A"/>
    <w:pPr>
      <w:spacing w:after="0" w:line="240" w:lineRule="auto"/>
      <w:ind w:left="-720" w:right="-720"/>
      <w:jc w:val="center"/>
    </w:pPr>
    <w:rPr>
      <w:rFonts w:asciiTheme="majorHAnsi" w:hAnsiTheme="majorHAnsi"/>
      <w:color w:val="276B64" w:themeColor="accent2" w:themeShade="80"/>
    </w:rPr>
  </w:style>
  <w:style w:type="character" w:customStyle="1" w:styleId="VoettekstChar">
    <w:name w:val="Voettekst Char"/>
    <w:basedOn w:val="Standaardalinea-lettertype"/>
    <w:link w:val="Voettekst"/>
    <w:uiPriority w:val="99"/>
    <w:rsid w:val="00BC0F0A"/>
    <w:rPr>
      <w:rFonts w:asciiTheme="majorHAnsi" w:hAnsiTheme="majorHAnsi"/>
      <w:color w:val="276B64" w:themeColor="accent2" w:themeShade="80"/>
    </w:rPr>
  </w:style>
  <w:style w:type="character" w:styleId="Tekstvantijdelijkeaanduiding">
    <w:name w:val="Placeholder Text"/>
    <w:basedOn w:val="Standaardalinea-lettertype"/>
    <w:uiPriority w:val="99"/>
    <w:semiHidden/>
    <w:rsid w:val="00912A0A"/>
    <w:rPr>
      <w:color w:val="7E7465" w:themeColor="accent5" w:themeShade="BF"/>
      <w:sz w:val="22"/>
    </w:rPr>
  </w:style>
  <w:style w:type="paragraph" w:customStyle="1" w:styleId="Naam">
    <w:name w:val="Naam"/>
    <w:basedOn w:val="Standaard"/>
    <w:uiPriority w:val="1"/>
    <w:qFormat/>
    <w:rsid w:val="000F51EC"/>
    <w:pPr>
      <w:spacing w:after="0" w:line="240" w:lineRule="auto"/>
    </w:pPr>
    <w:rPr>
      <w:rFonts w:asciiTheme="majorHAnsi" w:hAnsiTheme="majorHAnsi"/>
      <w:color w:val="276B64" w:themeColor="accent2" w:themeShade="80"/>
      <w:sz w:val="48"/>
      <w:szCs w:val="48"/>
    </w:rPr>
  </w:style>
  <w:style w:type="paragraph" w:customStyle="1" w:styleId="Contactgegevens">
    <w:name w:val="Contactgegevens"/>
    <w:basedOn w:val="Standaard"/>
    <w:uiPriority w:val="3"/>
    <w:qFormat/>
    <w:rsid w:val="000F51EC"/>
    <w:pPr>
      <w:spacing w:after="0"/>
      <w:jc w:val="right"/>
    </w:pPr>
    <w:rPr>
      <w:rFonts w:asciiTheme="majorHAnsi" w:hAnsiTheme="majorHAnsi"/>
      <w:color w:val="276B64" w:themeColor="accent2" w:themeShade="80"/>
      <w:szCs w:val="18"/>
    </w:rPr>
  </w:style>
  <w:style w:type="paragraph" w:styleId="Datum">
    <w:name w:val="Date"/>
    <w:basedOn w:val="Standaard"/>
    <w:next w:val="Aanhef"/>
    <w:link w:val="DatumChar"/>
    <w:uiPriority w:val="4"/>
    <w:unhideWhenUsed/>
    <w:qFormat/>
    <w:pPr>
      <w:spacing w:before="720" w:after="960"/>
    </w:pPr>
  </w:style>
  <w:style w:type="character" w:customStyle="1" w:styleId="DatumChar">
    <w:name w:val="Datum Char"/>
    <w:basedOn w:val="Standaardalinea-lettertype"/>
    <w:link w:val="Datum"/>
    <w:uiPriority w:val="4"/>
    <w:rsid w:val="00752FC4"/>
  </w:style>
  <w:style w:type="paragraph" w:styleId="Afsluiting">
    <w:name w:val="Closing"/>
    <w:basedOn w:val="Standaard"/>
    <w:next w:val="Handtekening"/>
    <w:link w:val="AfsluitingChar"/>
    <w:uiPriority w:val="6"/>
    <w:unhideWhenUsed/>
    <w:qFormat/>
    <w:pPr>
      <w:spacing w:after="40" w:line="240" w:lineRule="auto"/>
    </w:pPr>
  </w:style>
  <w:style w:type="character" w:customStyle="1" w:styleId="AfsluitingChar">
    <w:name w:val="Afsluiting Char"/>
    <w:basedOn w:val="Standaardalinea-lettertype"/>
    <w:link w:val="Afsluiting"/>
    <w:uiPriority w:val="6"/>
    <w:rsid w:val="00752FC4"/>
  </w:style>
  <w:style w:type="character" w:customStyle="1" w:styleId="Kop1Char">
    <w:name w:val="Kop 1 Char"/>
    <w:basedOn w:val="Standaardalinea-lettertype"/>
    <w:link w:val="Kop1"/>
    <w:uiPriority w:val="9"/>
    <w:semiHidden/>
    <w:rsid w:val="000F51EC"/>
    <w:rPr>
      <w:rFonts w:asciiTheme="majorHAnsi" w:eastAsiaTheme="majorEastAsia" w:hAnsiTheme="majorHAnsi" w:cstheme="majorBidi"/>
      <w:b/>
      <w:bCs/>
      <w:color w:val="276B64" w:themeColor="accent2" w:themeShade="80"/>
      <w:sz w:val="28"/>
      <w:szCs w:val="28"/>
    </w:rPr>
  </w:style>
  <w:style w:type="character" w:customStyle="1" w:styleId="Kop2Char">
    <w:name w:val="Kop 2 Char"/>
    <w:basedOn w:val="Standaardalinea-lettertype"/>
    <w:link w:val="Kop2"/>
    <w:uiPriority w:val="9"/>
    <w:semiHidden/>
    <w:rPr>
      <w:rFonts w:asciiTheme="majorHAnsi" w:eastAsiaTheme="majorEastAsia" w:hAnsiTheme="majorHAnsi" w:cstheme="majorBidi"/>
      <w:b/>
      <w:bCs/>
      <w:color w:val="262626" w:themeColor="text1" w:themeTint="D9"/>
      <w:kern w:val="16"/>
      <w:sz w:val="26"/>
      <w:szCs w:val="26"/>
      <w14:ligatures w14:val="standardContextual"/>
      <w14:numForm w14:val="oldStyle"/>
      <w14:numSpacing w14:val="proportional"/>
      <w14:cntxtAlts/>
    </w:rPr>
  </w:style>
  <w:style w:type="table" w:styleId="Tabelraster">
    <w:name w:val="Table Grid"/>
    <w:basedOn w:val="Standaardtabel"/>
    <w:uiPriority w:val="59"/>
    <w:rsid w:val="00512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572222"/>
    <w:pPr>
      <w:spacing w:after="0"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572222"/>
    <w:rPr>
      <w:rFonts w:ascii="Segoe UI" w:hAnsi="Segoe UI" w:cs="Segoe UI"/>
      <w:kern w:val="16"/>
      <w:sz w:val="22"/>
      <w:szCs w:val="18"/>
      <w14:ligatures w14:val="standardContextual"/>
      <w14:numForm w14:val="oldStyle"/>
      <w14:numSpacing w14:val="proportional"/>
      <w14:cntxtAlts/>
    </w:rPr>
  </w:style>
  <w:style w:type="paragraph" w:styleId="Bibliografie">
    <w:name w:val="Bibliography"/>
    <w:basedOn w:val="Standaard"/>
    <w:next w:val="Standaard"/>
    <w:uiPriority w:val="37"/>
    <w:semiHidden/>
    <w:unhideWhenUsed/>
    <w:rsid w:val="00572222"/>
  </w:style>
  <w:style w:type="paragraph" w:styleId="Bloktekst">
    <w:name w:val="Block Text"/>
    <w:basedOn w:val="Standaard"/>
    <w:uiPriority w:val="99"/>
    <w:semiHidden/>
    <w:unhideWhenUsed/>
    <w:rsid w:val="000F51EC"/>
    <w:pPr>
      <w:pBdr>
        <w:top w:val="single" w:sz="2" w:space="10" w:color="F05133" w:themeColor="accent1" w:frame="1"/>
        <w:left w:val="single" w:sz="2" w:space="10" w:color="F05133" w:themeColor="accent1" w:frame="1"/>
        <w:bottom w:val="single" w:sz="2" w:space="10" w:color="F05133" w:themeColor="accent1" w:frame="1"/>
        <w:right w:val="single" w:sz="2" w:space="10" w:color="F05133" w:themeColor="accent1" w:frame="1"/>
      </w:pBdr>
      <w:ind w:left="1152" w:right="1152"/>
    </w:pPr>
    <w:rPr>
      <w:rFonts w:eastAsiaTheme="minorEastAsia"/>
      <w:i/>
      <w:iCs/>
      <w:color w:val="CA2C0F" w:themeColor="accent1" w:themeShade="BF"/>
    </w:rPr>
  </w:style>
  <w:style w:type="paragraph" w:styleId="Plattetekst">
    <w:name w:val="Body Text"/>
    <w:basedOn w:val="Standaard"/>
    <w:link w:val="PlattetekstChar"/>
    <w:uiPriority w:val="99"/>
    <w:semiHidden/>
    <w:unhideWhenUsed/>
    <w:rsid w:val="00572222"/>
    <w:pPr>
      <w:spacing w:after="120"/>
    </w:pPr>
  </w:style>
  <w:style w:type="character" w:customStyle="1" w:styleId="PlattetekstChar">
    <w:name w:val="Platte tekst Char"/>
    <w:basedOn w:val="Standaardalinea-lettertype"/>
    <w:link w:val="Plattetekst"/>
    <w:uiPriority w:val="99"/>
    <w:semiHidden/>
    <w:rsid w:val="00572222"/>
    <w:rPr>
      <w:kern w:val="16"/>
      <w:sz w:val="22"/>
      <w14:ligatures w14:val="standardContextual"/>
      <w14:numForm w14:val="oldStyle"/>
      <w14:numSpacing w14:val="proportional"/>
      <w14:cntxtAlts/>
    </w:rPr>
  </w:style>
  <w:style w:type="paragraph" w:styleId="Plattetekst2">
    <w:name w:val="Body Text 2"/>
    <w:basedOn w:val="Standaard"/>
    <w:link w:val="Plattetekst2Char"/>
    <w:uiPriority w:val="99"/>
    <w:semiHidden/>
    <w:unhideWhenUsed/>
    <w:rsid w:val="00572222"/>
    <w:pPr>
      <w:spacing w:after="120" w:line="480" w:lineRule="auto"/>
    </w:pPr>
  </w:style>
  <w:style w:type="character" w:customStyle="1" w:styleId="Plattetekst2Char">
    <w:name w:val="Platte tekst 2 Char"/>
    <w:basedOn w:val="Standaardalinea-lettertype"/>
    <w:link w:val="Plattetekst2"/>
    <w:uiPriority w:val="99"/>
    <w:semiHidden/>
    <w:rsid w:val="00572222"/>
    <w:rPr>
      <w:kern w:val="16"/>
      <w:sz w:val="22"/>
      <w14:ligatures w14:val="standardContextual"/>
      <w14:numForm w14:val="oldStyle"/>
      <w14:numSpacing w14:val="proportional"/>
      <w14:cntxtAlts/>
    </w:rPr>
  </w:style>
  <w:style w:type="paragraph" w:styleId="Plattetekst3">
    <w:name w:val="Body Text 3"/>
    <w:basedOn w:val="Standaard"/>
    <w:link w:val="Plattetekst3Char"/>
    <w:uiPriority w:val="99"/>
    <w:semiHidden/>
    <w:unhideWhenUsed/>
    <w:rsid w:val="00572222"/>
    <w:pPr>
      <w:spacing w:after="120"/>
    </w:pPr>
    <w:rPr>
      <w:szCs w:val="16"/>
    </w:rPr>
  </w:style>
  <w:style w:type="character" w:customStyle="1" w:styleId="Plattetekst3Char">
    <w:name w:val="Platte tekst 3 Char"/>
    <w:basedOn w:val="Standaardalinea-lettertype"/>
    <w:link w:val="Plattetekst3"/>
    <w:uiPriority w:val="99"/>
    <w:semiHidden/>
    <w:rsid w:val="00572222"/>
    <w:rPr>
      <w:kern w:val="16"/>
      <w:sz w:val="22"/>
      <w:szCs w:val="16"/>
      <w14:ligatures w14:val="standardContextual"/>
      <w14:numForm w14:val="oldStyle"/>
      <w14:numSpacing w14:val="proportional"/>
      <w14:cntxtAlts/>
    </w:rPr>
  </w:style>
  <w:style w:type="paragraph" w:styleId="Platteteksteersteinspringing">
    <w:name w:val="Body Text First Indent"/>
    <w:basedOn w:val="Plattetekst"/>
    <w:link w:val="PlatteteksteersteinspringingChar"/>
    <w:uiPriority w:val="99"/>
    <w:semiHidden/>
    <w:unhideWhenUsed/>
    <w:rsid w:val="00572222"/>
    <w:pPr>
      <w:spacing w:after="300"/>
      <w:ind w:firstLine="360"/>
    </w:pPr>
  </w:style>
  <w:style w:type="character" w:customStyle="1" w:styleId="PlatteteksteersteinspringingChar">
    <w:name w:val="Platte tekst eerste inspringing Char"/>
    <w:basedOn w:val="PlattetekstChar"/>
    <w:link w:val="Platteteksteersteinspringing"/>
    <w:uiPriority w:val="99"/>
    <w:semiHidden/>
    <w:rsid w:val="00572222"/>
    <w:rPr>
      <w:kern w:val="16"/>
      <w:sz w:val="22"/>
      <w14:ligatures w14:val="standardContextual"/>
      <w14:numForm w14:val="oldStyle"/>
      <w14:numSpacing w14:val="proportional"/>
      <w14:cntxtAlts/>
    </w:rPr>
  </w:style>
  <w:style w:type="paragraph" w:styleId="Plattetekstinspringen">
    <w:name w:val="Body Text Indent"/>
    <w:basedOn w:val="Standaard"/>
    <w:link w:val="PlattetekstinspringenChar"/>
    <w:uiPriority w:val="99"/>
    <w:semiHidden/>
    <w:unhideWhenUsed/>
    <w:rsid w:val="00572222"/>
    <w:pPr>
      <w:spacing w:after="120"/>
      <w:ind w:left="360"/>
    </w:pPr>
  </w:style>
  <w:style w:type="character" w:customStyle="1" w:styleId="PlattetekstinspringenChar">
    <w:name w:val="Platte tekst inspringen Char"/>
    <w:basedOn w:val="Standaardalinea-lettertype"/>
    <w:link w:val="Plattetekstinspringen"/>
    <w:uiPriority w:val="99"/>
    <w:semiHidden/>
    <w:rsid w:val="00572222"/>
    <w:rPr>
      <w:kern w:val="16"/>
      <w:sz w:val="22"/>
      <w14:ligatures w14:val="standardContextual"/>
      <w14:numForm w14:val="oldStyle"/>
      <w14:numSpacing w14:val="proportional"/>
      <w14:cntxtAlts/>
    </w:rPr>
  </w:style>
  <w:style w:type="paragraph" w:styleId="Platteteksteersteinspringing2">
    <w:name w:val="Body Text First Indent 2"/>
    <w:basedOn w:val="Plattetekstinspringen"/>
    <w:link w:val="Platteteksteersteinspringing2Char"/>
    <w:uiPriority w:val="99"/>
    <w:semiHidden/>
    <w:unhideWhenUsed/>
    <w:rsid w:val="00572222"/>
    <w:pPr>
      <w:spacing w:after="300"/>
      <w:ind w:firstLine="360"/>
    </w:pPr>
  </w:style>
  <w:style w:type="character" w:customStyle="1" w:styleId="Platteteksteersteinspringing2Char">
    <w:name w:val="Platte tekst eerste inspringing 2 Char"/>
    <w:basedOn w:val="PlattetekstinspringenChar"/>
    <w:link w:val="Platteteksteersteinspringing2"/>
    <w:uiPriority w:val="99"/>
    <w:semiHidden/>
    <w:rsid w:val="00572222"/>
    <w:rPr>
      <w:kern w:val="16"/>
      <w:sz w:val="22"/>
      <w14:ligatures w14:val="standardContextual"/>
      <w14:numForm w14:val="oldStyle"/>
      <w14:numSpacing w14:val="proportional"/>
      <w14:cntxtAlts/>
    </w:rPr>
  </w:style>
  <w:style w:type="paragraph" w:styleId="Plattetekstinspringen2">
    <w:name w:val="Body Text Indent 2"/>
    <w:basedOn w:val="Standaard"/>
    <w:link w:val="Plattetekstinspringen2Char"/>
    <w:uiPriority w:val="99"/>
    <w:semiHidden/>
    <w:unhideWhenUsed/>
    <w:rsid w:val="00572222"/>
    <w:pPr>
      <w:spacing w:after="120" w:line="480" w:lineRule="auto"/>
      <w:ind w:left="360"/>
    </w:pPr>
  </w:style>
  <w:style w:type="character" w:customStyle="1" w:styleId="Plattetekstinspringen2Char">
    <w:name w:val="Platte tekst inspringen 2 Char"/>
    <w:basedOn w:val="Standaardalinea-lettertype"/>
    <w:link w:val="Plattetekstinspringen2"/>
    <w:uiPriority w:val="99"/>
    <w:semiHidden/>
    <w:rsid w:val="00572222"/>
    <w:rPr>
      <w:kern w:val="16"/>
      <w:sz w:val="22"/>
      <w14:ligatures w14:val="standardContextual"/>
      <w14:numForm w14:val="oldStyle"/>
      <w14:numSpacing w14:val="proportional"/>
      <w14:cntxtAlts/>
    </w:rPr>
  </w:style>
  <w:style w:type="paragraph" w:styleId="Plattetekstinspringen3">
    <w:name w:val="Body Text Indent 3"/>
    <w:basedOn w:val="Standaard"/>
    <w:link w:val="Plattetekstinspringen3Char"/>
    <w:uiPriority w:val="99"/>
    <w:semiHidden/>
    <w:unhideWhenUsed/>
    <w:rsid w:val="00572222"/>
    <w:pPr>
      <w:spacing w:after="120"/>
      <w:ind w:left="360"/>
    </w:pPr>
    <w:rPr>
      <w:szCs w:val="16"/>
    </w:rPr>
  </w:style>
  <w:style w:type="character" w:customStyle="1" w:styleId="Plattetekstinspringen3Char">
    <w:name w:val="Platte tekst inspringen 3 Char"/>
    <w:basedOn w:val="Standaardalinea-lettertype"/>
    <w:link w:val="Plattetekstinspringen3"/>
    <w:uiPriority w:val="99"/>
    <w:semiHidden/>
    <w:rsid w:val="00572222"/>
    <w:rPr>
      <w:kern w:val="16"/>
      <w:sz w:val="22"/>
      <w:szCs w:val="16"/>
      <w14:ligatures w14:val="standardContextual"/>
      <w14:numForm w14:val="oldStyle"/>
      <w14:numSpacing w14:val="proportional"/>
      <w14:cntxtAlts/>
    </w:rPr>
  </w:style>
  <w:style w:type="character" w:styleId="Titelvanboek">
    <w:name w:val="Book Title"/>
    <w:basedOn w:val="Standaardalinea-lettertype"/>
    <w:uiPriority w:val="33"/>
    <w:semiHidden/>
    <w:qFormat/>
    <w:rsid w:val="00572222"/>
    <w:rPr>
      <w:b/>
      <w:bCs/>
      <w:i/>
      <w:iCs/>
      <w:spacing w:val="5"/>
      <w:sz w:val="22"/>
    </w:rPr>
  </w:style>
  <w:style w:type="paragraph" w:styleId="Bijschrift">
    <w:name w:val="caption"/>
    <w:basedOn w:val="Standaard"/>
    <w:next w:val="Standaard"/>
    <w:uiPriority w:val="35"/>
    <w:semiHidden/>
    <w:unhideWhenUsed/>
    <w:qFormat/>
    <w:rsid w:val="00572222"/>
    <w:pPr>
      <w:spacing w:after="200" w:line="240" w:lineRule="auto"/>
    </w:pPr>
    <w:rPr>
      <w:i/>
      <w:iCs/>
      <w:color w:val="725E54" w:themeColor="text2"/>
      <w:szCs w:val="18"/>
    </w:rPr>
  </w:style>
  <w:style w:type="table" w:styleId="Kleurrijkraster">
    <w:name w:val="Colorful Grid"/>
    <w:basedOn w:val="Standaardtabe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DBD6" w:themeFill="accent1" w:themeFillTint="33"/>
    </w:tcPr>
    <w:tblStylePr w:type="firstRow">
      <w:rPr>
        <w:b/>
        <w:bCs/>
      </w:rPr>
      <w:tblPr/>
      <w:tcPr>
        <w:shd w:val="clear" w:color="auto" w:fill="F9B9AD" w:themeFill="accent1" w:themeFillTint="66"/>
      </w:tcPr>
    </w:tblStylePr>
    <w:tblStylePr w:type="lastRow">
      <w:rPr>
        <w:b/>
        <w:bCs/>
        <w:color w:val="000000" w:themeColor="text1"/>
      </w:rPr>
      <w:tblPr/>
      <w:tcPr>
        <w:shd w:val="clear" w:color="auto" w:fill="F9B9AD" w:themeFill="accent1" w:themeFillTint="66"/>
      </w:tcPr>
    </w:tblStylePr>
    <w:tblStylePr w:type="firstCol">
      <w:rPr>
        <w:color w:val="FFFFFF" w:themeColor="background1"/>
      </w:rPr>
      <w:tblPr/>
      <w:tcPr>
        <w:shd w:val="clear" w:color="auto" w:fill="CA2C0F" w:themeFill="accent1" w:themeFillShade="BF"/>
      </w:tcPr>
    </w:tblStylePr>
    <w:tblStylePr w:type="lastCol">
      <w:rPr>
        <w:color w:val="FFFFFF" w:themeColor="background1"/>
      </w:rPr>
      <w:tblPr/>
      <w:tcPr>
        <w:shd w:val="clear" w:color="auto" w:fill="CA2C0F" w:themeFill="accent1" w:themeFillShade="BF"/>
      </w:tcPr>
    </w:tblStylePr>
    <w:tblStylePr w:type="band1Vert">
      <w:tblPr/>
      <w:tcPr>
        <w:shd w:val="clear" w:color="auto" w:fill="F7A799" w:themeFill="accent1" w:themeFillTint="7F"/>
      </w:tcPr>
    </w:tblStylePr>
    <w:tblStylePr w:type="band1Horz">
      <w:tblPr/>
      <w:tcPr>
        <w:shd w:val="clear" w:color="auto" w:fill="F7A799" w:themeFill="accent1" w:themeFillTint="7F"/>
      </w:tcPr>
    </w:tblStylePr>
  </w:style>
  <w:style w:type="table" w:styleId="Kleurrijkraster-accent2">
    <w:name w:val="Colorful Grid Accent 2"/>
    <w:basedOn w:val="Standaardtabe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F3F1" w:themeFill="accent2" w:themeFillTint="33"/>
    </w:tcPr>
    <w:tblStylePr w:type="firstRow">
      <w:rPr>
        <w:b/>
        <w:bCs/>
      </w:rPr>
      <w:tblPr/>
      <w:tcPr>
        <w:shd w:val="clear" w:color="auto" w:fill="BFE7E3" w:themeFill="accent2" w:themeFillTint="66"/>
      </w:tcPr>
    </w:tblStylePr>
    <w:tblStylePr w:type="lastRow">
      <w:rPr>
        <w:b/>
        <w:bCs/>
        <w:color w:val="000000" w:themeColor="text1"/>
      </w:rPr>
      <w:tblPr/>
      <w:tcPr>
        <w:shd w:val="clear" w:color="auto" w:fill="BFE7E3" w:themeFill="accent2" w:themeFillTint="66"/>
      </w:tcPr>
    </w:tblStylePr>
    <w:tblStylePr w:type="firstCol">
      <w:rPr>
        <w:color w:val="FFFFFF" w:themeColor="background1"/>
      </w:rPr>
      <w:tblPr/>
      <w:tcPr>
        <w:shd w:val="clear" w:color="auto" w:fill="3AA095" w:themeFill="accent2" w:themeFillShade="BF"/>
      </w:tcPr>
    </w:tblStylePr>
    <w:tblStylePr w:type="lastCol">
      <w:rPr>
        <w:color w:val="FFFFFF" w:themeColor="background1"/>
      </w:rPr>
      <w:tblPr/>
      <w:tcPr>
        <w:shd w:val="clear" w:color="auto" w:fill="3AA095" w:themeFill="accent2" w:themeFillShade="BF"/>
      </w:tcPr>
    </w:tblStylePr>
    <w:tblStylePr w:type="band1Vert">
      <w:tblPr/>
      <w:tcPr>
        <w:shd w:val="clear" w:color="auto" w:fill="AFE2DC" w:themeFill="accent2" w:themeFillTint="7F"/>
      </w:tcPr>
    </w:tblStylePr>
    <w:tblStylePr w:type="band1Horz">
      <w:tblPr/>
      <w:tcPr>
        <w:shd w:val="clear" w:color="auto" w:fill="AFE2DC" w:themeFill="accent2" w:themeFillTint="7F"/>
      </w:tcPr>
    </w:tblStylePr>
  </w:style>
  <w:style w:type="table" w:styleId="Kleurrijkraster-accent3">
    <w:name w:val="Colorful Grid Accent 3"/>
    <w:basedOn w:val="Standaardtabe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F8DB" w:themeFill="accent3" w:themeFillTint="33"/>
    </w:tcPr>
    <w:tblStylePr w:type="firstRow">
      <w:rPr>
        <w:b/>
        <w:bCs/>
      </w:rPr>
      <w:tblPr/>
      <w:tcPr>
        <w:shd w:val="clear" w:color="auto" w:fill="EEF2B8" w:themeFill="accent3" w:themeFillTint="66"/>
      </w:tcPr>
    </w:tblStylePr>
    <w:tblStylePr w:type="lastRow">
      <w:rPr>
        <w:b/>
        <w:bCs/>
        <w:color w:val="000000" w:themeColor="text1"/>
      </w:rPr>
      <w:tblPr/>
      <w:tcPr>
        <w:shd w:val="clear" w:color="auto" w:fill="EEF2B8" w:themeFill="accent3" w:themeFillTint="66"/>
      </w:tcPr>
    </w:tblStylePr>
    <w:tblStylePr w:type="firstCol">
      <w:rPr>
        <w:color w:val="FFFFFF" w:themeColor="background1"/>
      </w:rPr>
      <w:tblPr/>
      <w:tcPr>
        <w:shd w:val="clear" w:color="auto" w:fill="B3C021" w:themeFill="accent3" w:themeFillShade="BF"/>
      </w:tcPr>
    </w:tblStylePr>
    <w:tblStylePr w:type="lastCol">
      <w:rPr>
        <w:color w:val="FFFFFF" w:themeColor="background1"/>
      </w:rPr>
      <w:tblPr/>
      <w:tcPr>
        <w:shd w:val="clear" w:color="auto" w:fill="B3C021" w:themeFill="accent3" w:themeFillShade="BF"/>
      </w:tcPr>
    </w:tblStylePr>
    <w:tblStylePr w:type="band1Vert">
      <w:tblPr/>
      <w:tcPr>
        <w:shd w:val="clear" w:color="auto" w:fill="E9EFA6" w:themeFill="accent3" w:themeFillTint="7F"/>
      </w:tcPr>
    </w:tblStylePr>
    <w:tblStylePr w:type="band1Horz">
      <w:tblPr/>
      <w:tcPr>
        <w:shd w:val="clear" w:color="auto" w:fill="E9EFA6" w:themeFill="accent3" w:themeFillTint="7F"/>
      </w:tcPr>
    </w:tblStylePr>
  </w:style>
  <w:style w:type="table" w:styleId="Kleurrijkraster-accent4">
    <w:name w:val="Colorful Grid Accent 4"/>
    <w:basedOn w:val="Standaardtabe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3F8" w:themeFill="accent4" w:themeFillTint="33"/>
    </w:tcPr>
    <w:tblStylePr w:type="firstRow">
      <w:rPr>
        <w:b/>
        <w:bCs/>
      </w:rPr>
      <w:tblPr/>
      <w:tcPr>
        <w:shd w:val="clear" w:color="auto" w:fill="B3E7F1" w:themeFill="accent4" w:themeFillTint="66"/>
      </w:tcPr>
    </w:tblStylePr>
    <w:tblStylePr w:type="lastRow">
      <w:rPr>
        <w:b/>
        <w:bCs/>
        <w:color w:val="000000" w:themeColor="text1"/>
      </w:rPr>
      <w:tblPr/>
      <w:tcPr>
        <w:shd w:val="clear" w:color="auto" w:fill="B3E7F1" w:themeFill="accent4" w:themeFillTint="66"/>
      </w:tcPr>
    </w:tblStylePr>
    <w:tblStylePr w:type="firstCol">
      <w:rPr>
        <w:color w:val="FFFFFF" w:themeColor="background1"/>
      </w:rPr>
      <w:tblPr/>
      <w:tcPr>
        <w:shd w:val="clear" w:color="auto" w:fill="209DB5" w:themeFill="accent4" w:themeFillShade="BF"/>
      </w:tcPr>
    </w:tblStylePr>
    <w:tblStylePr w:type="lastCol">
      <w:rPr>
        <w:color w:val="FFFFFF" w:themeColor="background1"/>
      </w:rPr>
      <w:tblPr/>
      <w:tcPr>
        <w:shd w:val="clear" w:color="auto" w:fill="209DB5" w:themeFill="accent4" w:themeFillShade="BF"/>
      </w:tcPr>
    </w:tblStylePr>
    <w:tblStylePr w:type="band1Vert">
      <w:tblPr/>
      <w:tcPr>
        <w:shd w:val="clear" w:color="auto" w:fill="A0E1EE" w:themeFill="accent4" w:themeFillTint="7F"/>
      </w:tcPr>
    </w:tblStylePr>
    <w:tblStylePr w:type="band1Horz">
      <w:tblPr/>
      <w:tcPr>
        <w:shd w:val="clear" w:color="auto" w:fill="A0E1EE" w:themeFill="accent4" w:themeFillTint="7F"/>
      </w:tcPr>
    </w:tblStylePr>
  </w:style>
  <w:style w:type="table" w:styleId="Kleurrijkraster-accent5">
    <w:name w:val="Colorful Grid Accent 5"/>
    <w:basedOn w:val="Standaardtabe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CEBE8" w:themeFill="accent5" w:themeFillTint="33"/>
    </w:tcPr>
    <w:tblStylePr w:type="firstRow">
      <w:rPr>
        <w:b/>
        <w:bCs/>
      </w:rPr>
      <w:tblPr/>
      <w:tcPr>
        <w:shd w:val="clear" w:color="auto" w:fill="DAD7D1" w:themeFill="accent5" w:themeFillTint="66"/>
      </w:tcPr>
    </w:tblStylePr>
    <w:tblStylePr w:type="lastRow">
      <w:rPr>
        <w:b/>
        <w:bCs/>
        <w:color w:val="000000" w:themeColor="text1"/>
      </w:rPr>
      <w:tblPr/>
      <w:tcPr>
        <w:shd w:val="clear" w:color="auto" w:fill="DAD7D1" w:themeFill="accent5" w:themeFillTint="66"/>
      </w:tcPr>
    </w:tblStylePr>
    <w:tblStylePr w:type="firstCol">
      <w:rPr>
        <w:color w:val="FFFFFF" w:themeColor="background1"/>
      </w:rPr>
      <w:tblPr/>
      <w:tcPr>
        <w:shd w:val="clear" w:color="auto" w:fill="7E7465" w:themeFill="accent5" w:themeFillShade="BF"/>
      </w:tcPr>
    </w:tblStylePr>
    <w:tblStylePr w:type="lastCol">
      <w:rPr>
        <w:color w:val="FFFFFF" w:themeColor="background1"/>
      </w:rPr>
      <w:tblPr/>
      <w:tcPr>
        <w:shd w:val="clear" w:color="auto" w:fill="7E7465" w:themeFill="accent5" w:themeFillShade="BF"/>
      </w:tcPr>
    </w:tblStylePr>
    <w:tblStylePr w:type="band1Vert">
      <w:tblPr/>
      <w:tcPr>
        <w:shd w:val="clear" w:color="auto" w:fill="D1CDC6" w:themeFill="accent5" w:themeFillTint="7F"/>
      </w:tcPr>
    </w:tblStylePr>
    <w:tblStylePr w:type="band1Horz">
      <w:tblPr/>
      <w:tcPr>
        <w:shd w:val="clear" w:color="auto" w:fill="D1CDC6" w:themeFill="accent5" w:themeFillTint="7F"/>
      </w:tcPr>
    </w:tblStylePr>
  </w:style>
  <w:style w:type="table" w:styleId="Kleurrijkraster-accent6">
    <w:name w:val="Colorful Grid Accent 6"/>
    <w:basedOn w:val="Standaardtabe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DAD6" w:themeFill="accent6" w:themeFillTint="33"/>
    </w:tcPr>
    <w:tblStylePr w:type="firstRow">
      <w:rPr>
        <w:b/>
        <w:bCs/>
      </w:rPr>
      <w:tblPr/>
      <w:tcPr>
        <w:shd w:val="clear" w:color="auto" w:fill="C3B5AE" w:themeFill="accent6" w:themeFillTint="66"/>
      </w:tcPr>
    </w:tblStylePr>
    <w:tblStylePr w:type="lastRow">
      <w:rPr>
        <w:b/>
        <w:bCs/>
        <w:color w:val="000000" w:themeColor="text1"/>
      </w:rPr>
      <w:tblPr/>
      <w:tcPr>
        <w:shd w:val="clear" w:color="auto" w:fill="C3B5AE" w:themeFill="accent6" w:themeFillTint="66"/>
      </w:tcPr>
    </w:tblStylePr>
    <w:tblStylePr w:type="firstCol">
      <w:rPr>
        <w:color w:val="FFFFFF" w:themeColor="background1"/>
      </w:rPr>
      <w:tblPr/>
      <w:tcPr>
        <w:shd w:val="clear" w:color="auto" w:fill="443833" w:themeFill="accent6" w:themeFillShade="BF"/>
      </w:tcPr>
    </w:tblStylePr>
    <w:tblStylePr w:type="lastCol">
      <w:rPr>
        <w:color w:val="FFFFFF" w:themeColor="background1"/>
      </w:rPr>
      <w:tblPr/>
      <w:tcPr>
        <w:shd w:val="clear" w:color="auto" w:fill="443833" w:themeFill="accent6" w:themeFillShade="BF"/>
      </w:tcPr>
    </w:tblStylePr>
    <w:tblStylePr w:type="band1Vert">
      <w:tblPr/>
      <w:tcPr>
        <w:shd w:val="clear" w:color="auto" w:fill="B5A39A" w:themeFill="accent6" w:themeFillTint="7F"/>
      </w:tcPr>
    </w:tblStylePr>
    <w:tblStylePr w:type="band1Horz">
      <w:tblPr/>
      <w:tcPr>
        <w:shd w:val="clear" w:color="auto" w:fill="B5A39A" w:themeFill="accent6" w:themeFillTint="7F"/>
      </w:tcPr>
    </w:tblStylePr>
  </w:style>
  <w:style w:type="table" w:styleId="Kleurrijkelijst">
    <w:name w:val="Colorful List"/>
    <w:basedOn w:val="Standaardtabel"/>
    <w:uiPriority w:val="72"/>
    <w:semiHidden/>
    <w:unhideWhenUsed/>
    <w:rsid w:val="0057222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EAB9F" w:themeFill="accent2" w:themeFillShade="CC"/>
      </w:tcPr>
    </w:tblStylePr>
    <w:tblStylePr w:type="lastRow">
      <w:rPr>
        <w:b/>
        <w:bCs/>
        <w:color w:val="3EA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semiHidden/>
    <w:unhideWhenUsed/>
    <w:rsid w:val="00572222"/>
    <w:pPr>
      <w:spacing w:after="0" w:line="240" w:lineRule="auto"/>
    </w:pPr>
    <w:rPr>
      <w:color w:val="000000" w:themeColor="text1"/>
    </w:rPr>
    <w:tblPr>
      <w:tblStyleRowBandSize w:val="1"/>
      <w:tblStyleColBandSize w:val="1"/>
    </w:tblPr>
    <w:tcPr>
      <w:shd w:val="clear" w:color="auto" w:fill="FDEDEA" w:themeFill="accent1" w:themeFillTint="19"/>
    </w:tcPr>
    <w:tblStylePr w:type="firstRow">
      <w:rPr>
        <w:b/>
        <w:bCs/>
        <w:color w:val="FFFFFF" w:themeColor="background1"/>
      </w:rPr>
      <w:tblPr/>
      <w:tcPr>
        <w:tcBorders>
          <w:bottom w:val="single" w:sz="12" w:space="0" w:color="FFFFFF" w:themeColor="background1"/>
        </w:tcBorders>
        <w:shd w:val="clear" w:color="auto" w:fill="3EAB9F" w:themeFill="accent2" w:themeFillShade="CC"/>
      </w:tcPr>
    </w:tblStylePr>
    <w:tblStylePr w:type="lastRow">
      <w:rPr>
        <w:b/>
        <w:bCs/>
        <w:color w:val="3EA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3CC" w:themeFill="accent1" w:themeFillTint="3F"/>
      </w:tcPr>
    </w:tblStylePr>
    <w:tblStylePr w:type="band1Horz">
      <w:tblPr/>
      <w:tcPr>
        <w:shd w:val="clear" w:color="auto" w:fill="FCDBD6" w:themeFill="accent1" w:themeFillTint="33"/>
      </w:tcPr>
    </w:tblStylePr>
  </w:style>
  <w:style w:type="table" w:styleId="Kleurrijkelijst-accent2">
    <w:name w:val="Colorful List Accent 2"/>
    <w:basedOn w:val="Standaardtabel"/>
    <w:uiPriority w:val="72"/>
    <w:semiHidden/>
    <w:unhideWhenUsed/>
    <w:rsid w:val="00572222"/>
    <w:pPr>
      <w:spacing w:after="0" w:line="240" w:lineRule="auto"/>
    </w:pPr>
    <w:rPr>
      <w:color w:val="000000" w:themeColor="text1"/>
    </w:rPr>
    <w:tblPr>
      <w:tblStyleRowBandSize w:val="1"/>
      <w:tblStyleColBandSize w:val="1"/>
    </w:tblPr>
    <w:tcPr>
      <w:shd w:val="clear" w:color="auto" w:fill="EFF9F8" w:themeFill="accent2" w:themeFillTint="19"/>
    </w:tcPr>
    <w:tblStylePr w:type="firstRow">
      <w:rPr>
        <w:b/>
        <w:bCs/>
        <w:color w:val="FFFFFF" w:themeColor="background1"/>
      </w:rPr>
      <w:tblPr/>
      <w:tcPr>
        <w:tcBorders>
          <w:bottom w:val="single" w:sz="12" w:space="0" w:color="FFFFFF" w:themeColor="background1"/>
        </w:tcBorders>
        <w:shd w:val="clear" w:color="auto" w:fill="3EAB9F" w:themeFill="accent2" w:themeFillShade="CC"/>
      </w:tcPr>
    </w:tblStylePr>
    <w:tblStylePr w:type="lastRow">
      <w:rPr>
        <w:b/>
        <w:bCs/>
        <w:color w:val="3EA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F0ED" w:themeFill="accent2" w:themeFillTint="3F"/>
      </w:tcPr>
    </w:tblStylePr>
    <w:tblStylePr w:type="band1Horz">
      <w:tblPr/>
      <w:tcPr>
        <w:shd w:val="clear" w:color="auto" w:fill="DFF3F1" w:themeFill="accent2" w:themeFillTint="33"/>
      </w:tcPr>
    </w:tblStylePr>
  </w:style>
  <w:style w:type="table" w:styleId="Kleurrijkelijst-accent3">
    <w:name w:val="Colorful List Accent 3"/>
    <w:basedOn w:val="Standaardtabel"/>
    <w:uiPriority w:val="72"/>
    <w:semiHidden/>
    <w:unhideWhenUsed/>
    <w:rsid w:val="00572222"/>
    <w:pPr>
      <w:spacing w:after="0" w:line="240" w:lineRule="auto"/>
    </w:pPr>
    <w:rPr>
      <w:color w:val="000000" w:themeColor="text1"/>
    </w:rPr>
    <w:tblPr>
      <w:tblStyleRowBandSize w:val="1"/>
      <w:tblStyleColBandSize w:val="1"/>
    </w:tblPr>
    <w:tcPr>
      <w:shd w:val="clear" w:color="auto" w:fill="FAFCED" w:themeFill="accent3" w:themeFillTint="19"/>
    </w:tcPr>
    <w:tblStylePr w:type="firstRow">
      <w:rPr>
        <w:b/>
        <w:bCs/>
        <w:color w:val="FFFFFF" w:themeColor="background1"/>
      </w:rPr>
      <w:tblPr/>
      <w:tcPr>
        <w:tcBorders>
          <w:bottom w:val="single" w:sz="12" w:space="0" w:color="FFFFFF" w:themeColor="background1"/>
        </w:tcBorders>
        <w:shd w:val="clear" w:color="auto" w:fill="23A8C2" w:themeFill="accent4" w:themeFillShade="CC"/>
      </w:tcPr>
    </w:tblStylePr>
    <w:tblStylePr w:type="lastRow">
      <w:rPr>
        <w:b/>
        <w:bCs/>
        <w:color w:val="23A8C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F7D3" w:themeFill="accent3" w:themeFillTint="3F"/>
      </w:tcPr>
    </w:tblStylePr>
    <w:tblStylePr w:type="band1Horz">
      <w:tblPr/>
      <w:tcPr>
        <w:shd w:val="clear" w:color="auto" w:fill="F6F8DB" w:themeFill="accent3" w:themeFillTint="33"/>
      </w:tcPr>
    </w:tblStylePr>
  </w:style>
  <w:style w:type="table" w:styleId="Kleurrijkelijst-accent4">
    <w:name w:val="Colorful List Accent 4"/>
    <w:basedOn w:val="Standaardtabel"/>
    <w:uiPriority w:val="72"/>
    <w:semiHidden/>
    <w:unhideWhenUsed/>
    <w:rsid w:val="00572222"/>
    <w:pPr>
      <w:spacing w:after="0" w:line="240" w:lineRule="auto"/>
    </w:pPr>
    <w:rPr>
      <w:color w:val="000000" w:themeColor="text1"/>
    </w:rPr>
    <w:tblPr>
      <w:tblStyleRowBandSize w:val="1"/>
      <w:tblStyleColBandSize w:val="1"/>
    </w:tblPr>
    <w:tcPr>
      <w:shd w:val="clear" w:color="auto" w:fill="ECF9FB" w:themeFill="accent4" w:themeFillTint="19"/>
    </w:tcPr>
    <w:tblStylePr w:type="firstRow">
      <w:rPr>
        <w:b/>
        <w:bCs/>
        <w:color w:val="FFFFFF" w:themeColor="background1"/>
      </w:rPr>
      <w:tblPr/>
      <w:tcPr>
        <w:tcBorders>
          <w:bottom w:val="single" w:sz="12" w:space="0" w:color="FFFFFF" w:themeColor="background1"/>
        </w:tcBorders>
        <w:shd w:val="clear" w:color="auto" w:fill="BFCD24" w:themeFill="accent3" w:themeFillShade="CC"/>
      </w:tcPr>
    </w:tblStylePr>
    <w:tblStylePr w:type="lastRow">
      <w:rPr>
        <w:b/>
        <w:bCs/>
        <w:color w:val="BFCD2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F0F6" w:themeFill="accent4" w:themeFillTint="3F"/>
      </w:tcPr>
    </w:tblStylePr>
    <w:tblStylePr w:type="band1Horz">
      <w:tblPr/>
      <w:tcPr>
        <w:shd w:val="clear" w:color="auto" w:fill="D9F3F8" w:themeFill="accent4" w:themeFillTint="33"/>
      </w:tcPr>
    </w:tblStylePr>
  </w:style>
  <w:style w:type="table" w:styleId="Kleurrijkelijst-accent5">
    <w:name w:val="Colorful List Accent 5"/>
    <w:basedOn w:val="Standaardtabel"/>
    <w:uiPriority w:val="72"/>
    <w:semiHidden/>
    <w:unhideWhenUsed/>
    <w:rsid w:val="00572222"/>
    <w:pPr>
      <w:spacing w:after="0" w:line="240" w:lineRule="auto"/>
    </w:pPr>
    <w:rPr>
      <w:color w:val="000000" w:themeColor="text1"/>
    </w:rPr>
    <w:tblPr>
      <w:tblStyleRowBandSize w:val="1"/>
      <w:tblStyleColBandSize w:val="1"/>
    </w:tblPr>
    <w:tcPr>
      <w:shd w:val="clear" w:color="auto" w:fill="F6F5F3" w:themeFill="accent5" w:themeFillTint="19"/>
    </w:tcPr>
    <w:tblStylePr w:type="firstRow">
      <w:rPr>
        <w:b/>
        <w:bCs/>
        <w:color w:val="FFFFFF" w:themeColor="background1"/>
      </w:rPr>
      <w:tblPr/>
      <w:tcPr>
        <w:tcBorders>
          <w:bottom w:val="single" w:sz="12" w:space="0" w:color="FFFFFF" w:themeColor="background1"/>
        </w:tcBorders>
        <w:shd w:val="clear" w:color="auto" w:fill="493C36" w:themeFill="accent6" w:themeFillShade="CC"/>
      </w:tcPr>
    </w:tblStylePr>
    <w:tblStylePr w:type="lastRow">
      <w:rPr>
        <w:b/>
        <w:bCs/>
        <w:color w:val="493C3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6E2" w:themeFill="accent5" w:themeFillTint="3F"/>
      </w:tcPr>
    </w:tblStylePr>
    <w:tblStylePr w:type="band1Horz">
      <w:tblPr/>
      <w:tcPr>
        <w:shd w:val="clear" w:color="auto" w:fill="ECEBE8" w:themeFill="accent5" w:themeFillTint="33"/>
      </w:tcPr>
    </w:tblStylePr>
  </w:style>
  <w:style w:type="table" w:styleId="Kleurrijkelijst-accent6">
    <w:name w:val="Colorful List Accent 6"/>
    <w:basedOn w:val="Standaardtabel"/>
    <w:uiPriority w:val="72"/>
    <w:semiHidden/>
    <w:unhideWhenUsed/>
    <w:rsid w:val="00572222"/>
    <w:pPr>
      <w:spacing w:after="0" w:line="240" w:lineRule="auto"/>
    </w:pPr>
    <w:rPr>
      <w:color w:val="000000" w:themeColor="text1"/>
    </w:rPr>
    <w:tblPr>
      <w:tblStyleRowBandSize w:val="1"/>
      <w:tblStyleColBandSize w:val="1"/>
    </w:tblPr>
    <w:tcPr>
      <w:shd w:val="clear" w:color="auto" w:fill="F0ECEB" w:themeFill="accent6" w:themeFillTint="19"/>
    </w:tcPr>
    <w:tblStylePr w:type="firstRow">
      <w:rPr>
        <w:b/>
        <w:bCs/>
        <w:color w:val="FFFFFF" w:themeColor="background1"/>
      </w:rPr>
      <w:tblPr/>
      <w:tcPr>
        <w:tcBorders>
          <w:bottom w:val="single" w:sz="12" w:space="0" w:color="FFFFFF" w:themeColor="background1"/>
        </w:tcBorders>
        <w:shd w:val="clear" w:color="auto" w:fill="877C6C" w:themeFill="accent5" w:themeFillShade="CC"/>
      </w:tcPr>
    </w:tblStylePr>
    <w:tblStylePr w:type="lastRow">
      <w:rPr>
        <w:b/>
        <w:bCs/>
        <w:color w:val="877C6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CD" w:themeFill="accent6" w:themeFillTint="3F"/>
      </w:tcPr>
    </w:tblStylePr>
    <w:tblStylePr w:type="band1Horz">
      <w:tblPr/>
      <w:tcPr>
        <w:shd w:val="clear" w:color="auto" w:fill="E1DAD6" w:themeFill="accent6" w:themeFillTint="33"/>
      </w:tcPr>
    </w:tblStylePr>
  </w:style>
  <w:style w:type="table" w:styleId="Kleurrijkearcering">
    <w:name w:val="Colorful Shading"/>
    <w:basedOn w:val="Standaardtabel"/>
    <w:uiPriority w:val="71"/>
    <w:semiHidden/>
    <w:unhideWhenUsed/>
    <w:rsid w:val="00572222"/>
    <w:pPr>
      <w:spacing w:after="0" w:line="240" w:lineRule="auto"/>
    </w:pPr>
    <w:rPr>
      <w:color w:val="000000" w:themeColor="text1"/>
    </w:rPr>
    <w:tblPr>
      <w:tblStyleRowBandSize w:val="1"/>
      <w:tblStyleColBandSize w:val="1"/>
      <w:tblBorders>
        <w:top w:val="single" w:sz="24" w:space="0" w:color="60C5B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0C5B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semiHidden/>
    <w:unhideWhenUsed/>
    <w:rsid w:val="00572222"/>
    <w:pPr>
      <w:spacing w:after="0" w:line="240" w:lineRule="auto"/>
    </w:pPr>
    <w:rPr>
      <w:color w:val="000000" w:themeColor="text1"/>
    </w:rPr>
    <w:tblPr>
      <w:tblStyleRowBandSize w:val="1"/>
      <w:tblStyleColBandSize w:val="1"/>
      <w:tblBorders>
        <w:top w:val="single" w:sz="24" w:space="0" w:color="60C5BA" w:themeColor="accent2"/>
        <w:left w:val="single" w:sz="4" w:space="0" w:color="F05133" w:themeColor="accent1"/>
        <w:bottom w:val="single" w:sz="4" w:space="0" w:color="F05133" w:themeColor="accent1"/>
        <w:right w:val="single" w:sz="4" w:space="0" w:color="F05133" w:themeColor="accent1"/>
        <w:insideH w:val="single" w:sz="4" w:space="0" w:color="FFFFFF" w:themeColor="background1"/>
        <w:insideV w:val="single" w:sz="4" w:space="0" w:color="FFFFFF" w:themeColor="background1"/>
      </w:tblBorders>
    </w:tblPr>
    <w:tcPr>
      <w:shd w:val="clear" w:color="auto" w:fill="FDEDEA" w:themeFill="accent1" w:themeFillTint="19"/>
    </w:tcPr>
    <w:tblStylePr w:type="firstRow">
      <w:rPr>
        <w:b/>
        <w:bCs/>
      </w:rPr>
      <w:tblPr/>
      <w:tcPr>
        <w:tcBorders>
          <w:top w:val="nil"/>
          <w:left w:val="nil"/>
          <w:bottom w:val="single" w:sz="24" w:space="0" w:color="60C5B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2230C" w:themeFill="accent1" w:themeFillShade="99"/>
      </w:tcPr>
    </w:tblStylePr>
    <w:tblStylePr w:type="firstCol">
      <w:rPr>
        <w:color w:val="FFFFFF" w:themeColor="background1"/>
      </w:rPr>
      <w:tblPr/>
      <w:tcPr>
        <w:tcBorders>
          <w:top w:val="nil"/>
          <w:left w:val="nil"/>
          <w:bottom w:val="nil"/>
          <w:right w:val="nil"/>
          <w:insideH w:val="single" w:sz="4" w:space="0" w:color="A2230C" w:themeColor="accent1" w:themeShade="99"/>
          <w:insideV w:val="nil"/>
        </w:tcBorders>
        <w:shd w:val="clear" w:color="auto" w:fill="A2230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A2230C" w:themeFill="accent1" w:themeFillShade="99"/>
      </w:tcPr>
    </w:tblStylePr>
    <w:tblStylePr w:type="band1Vert">
      <w:tblPr/>
      <w:tcPr>
        <w:shd w:val="clear" w:color="auto" w:fill="F9B9AD" w:themeFill="accent1" w:themeFillTint="66"/>
      </w:tcPr>
    </w:tblStylePr>
    <w:tblStylePr w:type="band1Horz">
      <w:tblPr/>
      <w:tcPr>
        <w:shd w:val="clear" w:color="auto" w:fill="F7A799"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semiHidden/>
    <w:unhideWhenUsed/>
    <w:rsid w:val="00572222"/>
    <w:pPr>
      <w:spacing w:after="0" w:line="240" w:lineRule="auto"/>
    </w:pPr>
    <w:rPr>
      <w:color w:val="000000" w:themeColor="text1"/>
    </w:rPr>
    <w:tblPr>
      <w:tblStyleRowBandSize w:val="1"/>
      <w:tblStyleColBandSize w:val="1"/>
      <w:tblBorders>
        <w:top w:val="single" w:sz="24" w:space="0" w:color="60C5BA" w:themeColor="accent2"/>
        <w:left w:val="single" w:sz="4" w:space="0" w:color="60C5BA" w:themeColor="accent2"/>
        <w:bottom w:val="single" w:sz="4" w:space="0" w:color="60C5BA" w:themeColor="accent2"/>
        <w:right w:val="single" w:sz="4" w:space="0" w:color="60C5BA" w:themeColor="accent2"/>
        <w:insideH w:val="single" w:sz="4" w:space="0" w:color="FFFFFF" w:themeColor="background1"/>
        <w:insideV w:val="single" w:sz="4" w:space="0" w:color="FFFFFF" w:themeColor="background1"/>
      </w:tblBorders>
    </w:tblPr>
    <w:tcPr>
      <w:shd w:val="clear" w:color="auto" w:fill="EFF9F8" w:themeFill="accent2" w:themeFillTint="19"/>
    </w:tcPr>
    <w:tblStylePr w:type="firstRow">
      <w:rPr>
        <w:b/>
        <w:bCs/>
      </w:rPr>
      <w:tblPr/>
      <w:tcPr>
        <w:tcBorders>
          <w:top w:val="nil"/>
          <w:left w:val="nil"/>
          <w:bottom w:val="single" w:sz="24" w:space="0" w:color="60C5B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8077" w:themeFill="accent2" w:themeFillShade="99"/>
      </w:tcPr>
    </w:tblStylePr>
    <w:tblStylePr w:type="firstCol">
      <w:rPr>
        <w:color w:val="FFFFFF" w:themeColor="background1"/>
      </w:rPr>
      <w:tblPr/>
      <w:tcPr>
        <w:tcBorders>
          <w:top w:val="nil"/>
          <w:left w:val="nil"/>
          <w:bottom w:val="nil"/>
          <w:right w:val="nil"/>
          <w:insideH w:val="single" w:sz="4" w:space="0" w:color="2F8077" w:themeColor="accent2" w:themeShade="99"/>
          <w:insideV w:val="nil"/>
        </w:tcBorders>
        <w:shd w:val="clear" w:color="auto" w:fill="2F80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F8077" w:themeFill="accent2" w:themeFillShade="99"/>
      </w:tcPr>
    </w:tblStylePr>
    <w:tblStylePr w:type="band1Vert">
      <w:tblPr/>
      <w:tcPr>
        <w:shd w:val="clear" w:color="auto" w:fill="BFE7E3" w:themeFill="accent2" w:themeFillTint="66"/>
      </w:tcPr>
    </w:tblStylePr>
    <w:tblStylePr w:type="band1Horz">
      <w:tblPr/>
      <w:tcPr>
        <w:shd w:val="clear" w:color="auto" w:fill="AFE2DC"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semiHidden/>
    <w:unhideWhenUsed/>
    <w:rsid w:val="00572222"/>
    <w:pPr>
      <w:spacing w:after="0" w:line="240" w:lineRule="auto"/>
    </w:pPr>
    <w:rPr>
      <w:color w:val="000000" w:themeColor="text1"/>
    </w:rPr>
    <w:tblPr>
      <w:tblStyleRowBandSize w:val="1"/>
      <w:tblStyleColBandSize w:val="1"/>
      <w:tblBorders>
        <w:top w:val="single" w:sz="24" w:space="0" w:color="42C4DD" w:themeColor="accent4"/>
        <w:left w:val="single" w:sz="4" w:space="0" w:color="D5E04E" w:themeColor="accent3"/>
        <w:bottom w:val="single" w:sz="4" w:space="0" w:color="D5E04E" w:themeColor="accent3"/>
        <w:right w:val="single" w:sz="4" w:space="0" w:color="D5E04E" w:themeColor="accent3"/>
        <w:insideH w:val="single" w:sz="4" w:space="0" w:color="FFFFFF" w:themeColor="background1"/>
        <w:insideV w:val="single" w:sz="4" w:space="0" w:color="FFFFFF" w:themeColor="background1"/>
      </w:tblBorders>
    </w:tblPr>
    <w:tcPr>
      <w:shd w:val="clear" w:color="auto" w:fill="FAFCED" w:themeFill="accent3" w:themeFillTint="19"/>
    </w:tcPr>
    <w:tblStylePr w:type="firstRow">
      <w:rPr>
        <w:b/>
        <w:bCs/>
      </w:rPr>
      <w:tblPr/>
      <w:tcPr>
        <w:tcBorders>
          <w:top w:val="nil"/>
          <w:left w:val="nil"/>
          <w:bottom w:val="single" w:sz="24" w:space="0" w:color="42C4D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991B" w:themeFill="accent3" w:themeFillShade="99"/>
      </w:tcPr>
    </w:tblStylePr>
    <w:tblStylePr w:type="firstCol">
      <w:rPr>
        <w:color w:val="FFFFFF" w:themeColor="background1"/>
      </w:rPr>
      <w:tblPr/>
      <w:tcPr>
        <w:tcBorders>
          <w:top w:val="nil"/>
          <w:left w:val="nil"/>
          <w:bottom w:val="nil"/>
          <w:right w:val="nil"/>
          <w:insideH w:val="single" w:sz="4" w:space="0" w:color="8F991B" w:themeColor="accent3" w:themeShade="99"/>
          <w:insideV w:val="nil"/>
        </w:tcBorders>
        <w:shd w:val="clear" w:color="auto" w:fill="8F991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F991B" w:themeFill="accent3" w:themeFillShade="99"/>
      </w:tcPr>
    </w:tblStylePr>
    <w:tblStylePr w:type="band1Vert">
      <w:tblPr/>
      <w:tcPr>
        <w:shd w:val="clear" w:color="auto" w:fill="EEF2B8" w:themeFill="accent3" w:themeFillTint="66"/>
      </w:tcPr>
    </w:tblStylePr>
    <w:tblStylePr w:type="band1Horz">
      <w:tblPr/>
      <w:tcPr>
        <w:shd w:val="clear" w:color="auto" w:fill="E9EFA6" w:themeFill="accent3" w:themeFillTint="7F"/>
      </w:tcPr>
    </w:tblStylePr>
  </w:style>
  <w:style w:type="table" w:styleId="Kleurrijkearcering-accent4">
    <w:name w:val="Colorful Shading Accent 4"/>
    <w:basedOn w:val="Standaardtabel"/>
    <w:uiPriority w:val="71"/>
    <w:semiHidden/>
    <w:unhideWhenUsed/>
    <w:rsid w:val="00572222"/>
    <w:pPr>
      <w:spacing w:after="0" w:line="240" w:lineRule="auto"/>
    </w:pPr>
    <w:rPr>
      <w:color w:val="000000" w:themeColor="text1"/>
    </w:rPr>
    <w:tblPr>
      <w:tblStyleRowBandSize w:val="1"/>
      <w:tblStyleColBandSize w:val="1"/>
      <w:tblBorders>
        <w:top w:val="single" w:sz="24" w:space="0" w:color="D5E04E" w:themeColor="accent3"/>
        <w:left w:val="single" w:sz="4" w:space="0" w:color="42C4DD" w:themeColor="accent4"/>
        <w:bottom w:val="single" w:sz="4" w:space="0" w:color="42C4DD" w:themeColor="accent4"/>
        <w:right w:val="single" w:sz="4" w:space="0" w:color="42C4DD" w:themeColor="accent4"/>
        <w:insideH w:val="single" w:sz="4" w:space="0" w:color="FFFFFF" w:themeColor="background1"/>
        <w:insideV w:val="single" w:sz="4" w:space="0" w:color="FFFFFF" w:themeColor="background1"/>
      </w:tblBorders>
    </w:tblPr>
    <w:tcPr>
      <w:shd w:val="clear" w:color="auto" w:fill="ECF9FB" w:themeFill="accent4" w:themeFillTint="19"/>
    </w:tcPr>
    <w:tblStylePr w:type="firstRow">
      <w:rPr>
        <w:b/>
        <w:bCs/>
      </w:rPr>
      <w:tblPr/>
      <w:tcPr>
        <w:tcBorders>
          <w:top w:val="nil"/>
          <w:left w:val="nil"/>
          <w:bottom w:val="single" w:sz="24" w:space="0" w:color="D5E04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7E91" w:themeFill="accent4" w:themeFillShade="99"/>
      </w:tcPr>
    </w:tblStylePr>
    <w:tblStylePr w:type="firstCol">
      <w:rPr>
        <w:color w:val="FFFFFF" w:themeColor="background1"/>
      </w:rPr>
      <w:tblPr/>
      <w:tcPr>
        <w:tcBorders>
          <w:top w:val="nil"/>
          <w:left w:val="nil"/>
          <w:bottom w:val="nil"/>
          <w:right w:val="nil"/>
          <w:insideH w:val="single" w:sz="4" w:space="0" w:color="1A7E91" w:themeColor="accent4" w:themeShade="99"/>
          <w:insideV w:val="nil"/>
        </w:tcBorders>
        <w:shd w:val="clear" w:color="auto" w:fill="1A7E9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A7E91" w:themeFill="accent4" w:themeFillShade="99"/>
      </w:tcPr>
    </w:tblStylePr>
    <w:tblStylePr w:type="band1Vert">
      <w:tblPr/>
      <w:tcPr>
        <w:shd w:val="clear" w:color="auto" w:fill="B3E7F1" w:themeFill="accent4" w:themeFillTint="66"/>
      </w:tcPr>
    </w:tblStylePr>
    <w:tblStylePr w:type="band1Horz">
      <w:tblPr/>
      <w:tcPr>
        <w:shd w:val="clear" w:color="auto" w:fill="A0E1EE"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semiHidden/>
    <w:unhideWhenUsed/>
    <w:rsid w:val="00572222"/>
    <w:pPr>
      <w:spacing w:after="0" w:line="240" w:lineRule="auto"/>
    </w:pPr>
    <w:rPr>
      <w:color w:val="000000" w:themeColor="text1"/>
    </w:rPr>
    <w:tblPr>
      <w:tblStyleRowBandSize w:val="1"/>
      <w:tblStyleColBandSize w:val="1"/>
      <w:tblBorders>
        <w:top w:val="single" w:sz="24" w:space="0" w:color="5C4C44" w:themeColor="accent6"/>
        <w:left w:val="single" w:sz="4" w:space="0" w:color="A49B8D" w:themeColor="accent5"/>
        <w:bottom w:val="single" w:sz="4" w:space="0" w:color="A49B8D" w:themeColor="accent5"/>
        <w:right w:val="single" w:sz="4" w:space="0" w:color="A49B8D" w:themeColor="accent5"/>
        <w:insideH w:val="single" w:sz="4" w:space="0" w:color="FFFFFF" w:themeColor="background1"/>
        <w:insideV w:val="single" w:sz="4" w:space="0" w:color="FFFFFF" w:themeColor="background1"/>
      </w:tblBorders>
    </w:tblPr>
    <w:tcPr>
      <w:shd w:val="clear" w:color="auto" w:fill="F6F5F3" w:themeFill="accent5" w:themeFillTint="19"/>
    </w:tcPr>
    <w:tblStylePr w:type="firstRow">
      <w:rPr>
        <w:b/>
        <w:bCs/>
      </w:rPr>
      <w:tblPr/>
      <w:tcPr>
        <w:tcBorders>
          <w:top w:val="nil"/>
          <w:left w:val="nil"/>
          <w:bottom w:val="single" w:sz="24" w:space="0" w:color="5C4C4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55D51" w:themeFill="accent5" w:themeFillShade="99"/>
      </w:tcPr>
    </w:tblStylePr>
    <w:tblStylePr w:type="firstCol">
      <w:rPr>
        <w:color w:val="FFFFFF" w:themeColor="background1"/>
      </w:rPr>
      <w:tblPr/>
      <w:tcPr>
        <w:tcBorders>
          <w:top w:val="nil"/>
          <w:left w:val="nil"/>
          <w:bottom w:val="nil"/>
          <w:right w:val="nil"/>
          <w:insideH w:val="single" w:sz="4" w:space="0" w:color="655D51" w:themeColor="accent5" w:themeShade="99"/>
          <w:insideV w:val="nil"/>
        </w:tcBorders>
        <w:shd w:val="clear" w:color="auto" w:fill="655D5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55D51" w:themeFill="accent5" w:themeFillShade="99"/>
      </w:tcPr>
    </w:tblStylePr>
    <w:tblStylePr w:type="band1Vert">
      <w:tblPr/>
      <w:tcPr>
        <w:shd w:val="clear" w:color="auto" w:fill="DAD7D1" w:themeFill="accent5" w:themeFillTint="66"/>
      </w:tcPr>
    </w:tblStylePr>
    <w:tblStylePr w:type="band1Horz">
      <w:tblPr/>
      <w:tcPr>
        <w:shd w:val="clear" w:color="auto" w:fill="D1CDC6"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semiHidden/>
    <w:unhideWhenUsed/>
    <w:rsid w:val="00572222"/>
    <w:pPr>
      <w:spacing w:after="0" w:line="240" w:lineRule="auto"/>
    </w:pPr>
    <w:rPr>
      <w:color w:val="000000" w:themeColor="text1"/>
    </w:rPr>
    <w:tblPr>
      <w:tblStyleRowBandSize w:val="1"/>
      <w:tblStyleColBandSize w:val="1"/>
      <w:tblBorders>
        <w:top w:val="single" w:sz="24" w:space="0" w:color="A49B8D" w:themeColor="accent5"/>
        <w:left w:val="single" w:sz="4" w:space="0" w:color="5C4C44" w:themeColor="accent6"/>
        <w:bottom w:val="single" w:sz="4" w:space="0" w:color="5C4C44" w:themeColor="accent6"/>
        <w:right w:val="single" w:sz="4" w:space="0" w:color="5C4C44" w:themeColor="accent6"/>
        <w:insideH w:val="single" w:sz="4" w:space="0" w:color="FFFFFF" w:themeColor="background1"/>
        <w:insideV w:val="single" w:sz="4" w:space="0" w:color="FFFFFF" w:themeColor="background1"/>
      </w:tblBorders>
    </w:tblPr>
    <w:tcPr>
      <w:shd w:val="clear" w:color="auto" w:fill="F0ECEB" w:themeFill="accent6" w:themeFillTint="19"/>
    </w:tcPr>
    <w:tblStylePr w:type="firstRow">
      <w:rPr>
        <w:b/>
        <w:bCs/>
      </w:rPr>
      <w:tblPr/>
      <w:tcPr>
        <w:tcBorders>
          <w:top w:val="nil"/>
          <w:left w:val="nil"/>
          <w:bottom w:val="single" w:sz="24" w:space="0" w:color="A49B8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72D28" w:themeFill="accent6" w:themeFillShade="99"/>
      </w:tcPr>
    </w:tblStylePr>
    <w:tblStylePr w:type="firstCol">
      <w:rPr>
        <w:color w:val="FFFFFF" w:themeColor="background1"/>
      </w:rPr>
      <w:tblPr/>
      <w:tcPr>
        <w:tcBorders>
          <w:top w:val="nil"/>
          <w:left w:val="nil"/>
          <w:bottom w:val="nil"/>
          <w:right w:val="nil"/>
          <w:insideH w:val="single" w:sz="4" w:space="0" w:color="372D28" w:themeColor="accent6" w:themeShade="99"/>
          <w:insideV w:val="nil"/>
        </w:tcBorders>
        <w:shd w:val="clear" w:color="auto" w:fill="372D2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72D28" w:themeFill="accent6" w:themeFillShade="99"/>
      </w:tcPr>
    </w:tblStylePr>
    <w:tblStylePr w:type="band1Vert">
      <w:tblPr/>
      <w:tcPr>
        <w:shd w:val="clear" w:color="auto" w:fill="C3B5AE" w:themeFill="accent6" w:themeFillTint="66"/>
      </w:tcPr>
    </w:tblStylePr>
    <w:tblStylePr w:type="band1Horz">
      <w:tblPr/>
      <w:tcPr>
        <w:shd w:val="clear" w:color="auto" w:fill="B5A39A" w:themeFill="accent6" w:themeFillTint="7F"/>
      </w:tcPr>
    </w:tblStylePr>
    <w:tblStylePr w:type="neCell">
      <w:rPr>
        <w:color w:val="000000" w:themeColor="text1"/>
      </w:rPr>
    </w:tblStylePr>
    <w:tblStylePr w:type="nwCell">
      <w:rPr>
        <w:color w:val="000000" w:themeColor="text1"/>
      </w:rPr>
    </w:tblStylePr>
  </w:style>
  <w:style w:type="character" w:styleId="Verwijzingopmerking">
    <w:name w:val="annotation reference"/>
    <w:basedOn w:val="Standaardalinea-lettertype"/>
    <w:uiPriority w:val="99"/>
    <w:semiHidden/>
    <w:unhideWhenUsed/>
    <w:rsid w:val="00572222"/>
    <w:rPr>
      <w:sz w:val="22"/>
      <w:szCs w:val="16"/>
    </w:rPr>
  </w:style>
  <w:style w:type="paragraph" w:styleId="Tekstopmerking">
    <w:name w:val="annotation text"/>
    <w:basedOn w:val="Standaard"/>
    <w:link w:val="TekstopmerkingChar"/>
    <w:uiPriority w:val="99"/>
    <w:semiHidden/>
    <w:unhideWhenUsed/>
    <w:rsid w:val="00572222"/>
    <w:pPr>
      <w:spacing w:line="240" w:lineRule="auto"/>
    </w:pPr>
  </w:style>
  <w:style w:type="character" w:customStyle="1" w:styleId="TekstopmerkingChar">
    <w:name w:val="Tekst opmerking Char"/>
    <w:basedOn w:val="Standaardalinea-lettertype"/>
    <w:link w:val="Tekstopmerking"/>
    <w:uiPriority w:val="99"/>
    <w:semiHidden/>
    <w:rsid w:val="00572222"/>
    <w:rPr>
      <w:kern w:val="16"/>
      <w:sz w:val="22"/>
      <w14:ligatures w14:val="standardContextual"/>
      <w14:numForm w14:val="oldStyle"/>
      <w14:numSpacing w14:val="proportional"/>
      <w14:cntxtAlts/>
    </w:rPr>
  </w:style>
  <w:style w:type="paragraph" w:styleId="Onderwerpvanopmerking">
    <w:name w:val="annotation subject"/>
    <w:basedOn w:val="Tekstopmerking"/>
    <w:next w:val="Tekstopmerking"/>
    <w:link w:val="OnderwerpvanopmerkingChar"/>
    <w:uiPriority w:val="99"/>
    <w:semiHidden/>
    <w:unhideWhenUsed/>
    <w:rsid w:val="00572222"/>
    <w:rPr>
      <w:b/>
      <w:bCs/>
    </w:rPr>
  </w:style>
  <w:style w:type="character" w:customStyle="1" w:styleId="OnderwerpvanopmerkingChar">
    <w:name w:val="Onderwerp van opmerking Char"/>
    <w:basedOn w:val="TekstopmerkingChar"/>
    <w:link w:val="Onderwerpvanopmerking"/>
    <w:uiPriority w:val="99"/>
    <w:semiHidden/>
    <w:rsid w:val="00572222"/>
    <w:rPr>
      <w:b/>
      <w:bCs/>
      <w:kern w:val="16"/>
      <w:sz w:val="22"/>
      <w14:ligatures w14:val="standardContextual"/>
      <w14:numForm w14:val="oldStyle"/>
      <w14:numSpacing w14:val="proportional"/>
      <w14:cntxtAlts/>
    </w:rPr>
  </w:style>
  <w:style w:type="table" w:styleId="Donkerelijst">
    <w:name w:val="Dark List"/>
    <w:basedOn w:val="Standaardtabel"/>
    <w:uiPriority w:val="70"/>
    <w:semiHidden/>
    <w:unhideWhenUsed/>
    <w:rsid w:val="0057222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semiHidden/>
    <w:unhideWhenUsed/>
    <w:rsid w:val="00572222"/>
    <w:pPr>
      <w:spacing w:after="0" w:line="240" w:lineRule="auto"/>
    </w:pPr>
    <w:rPr>
      <w:color w:val="FFFFFF" w:themeColor="background1"/>
    </w:rPr>
    <w:tblPr>
      <w:tblStyleRowBandSize w:val="1"/>
      <w:tblStyleColBandSize w:val="1"/>
    </w:tblPr>
    <w:tcPr>
      <w:shd w:val="clear" w:color="auto" w:fill="F0513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61D0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A2C0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A2C0F" w:themeFill="accent1" w:themeFillShade="BF"/>
      </w:tcPr>
    </w:tblStylePr>
    <w:tblStylePr w:type="band1Vert">
      <w:tblPr/>
      <w:tcPr>
        <w:tcBorders>
          <w:top w:val="nil"/>
          <w:left w:val="nil"/>
          <w:bottom w:val="nil"/>
          <w:right w:val="nil"/>
          <w:insideH w:val="nil"/>
          <w:insideV w:val="nil"/>
        </w:tcBorders>
        <w:shd w:val="clear" w:color="auto" w:fill="CA2C0F" w:themeFill="accent1" w:themeFillShade="BF"/>
      </w:tcPr>
    </w:tblStylePr>
    <w:tblStylePr w:type="band1Horz">
      <w:tblPr/>
      <w:tcPr>
        <w:tcBorders>
          <w:top w:val="nil"/>
          <w:left w:val="nil"/>
          <w:bottom w:val="nil"/>
          <w:right w:val="nil"/>
          <w:insideH w:val="nil"/>
          <w:insideV w:val="nil"/>
        </w:tcBorders>
        <w:shd w:val="clear" w:color="auto" w:fill="CA2C0F" w:themeFill="accent1" w:themeFillShade="BF"/>
      </w:tcPr>
    </w:tblStylePr>
  </w:style>
  <w:style w:type="table" w:styleId="Donkerelijst-accent2">
    <w:name w:val="Dark List Accent 2"/>
    <w:basedOn w:val="Standaardtabel"/>
    <w:uiPriority w:val="70"/>
    <w:semiHidden/>
    <w:unhideWhenUsed/>
    <w:rsid w:val="00572222"/>
    <w:pPr>
      <w:spacing w:after="0" w:line="240" w:lineRule="auto"/>
    </w:pPr>
    <w:rPr>
      <w:color w:val="FFFFFF" w:themeColor="background1"/>
    </w:rPr>
    <w:tblPr>
      <w:tblStyleRowBandSize w:val="1"/>
      <w:tblStyleColBandSize w:val="1"/>
    </w:tblPr>
    <w:tcPr>
      <w:shd w:val="clear" w:color="auto" w:fill="60C5B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6A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AA0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AA095" w:themeFill="accent2" w:themeFillShade="BF"/>
      </w:tcPr>
    </w:tblStylePr>
    <w:tblStylePr w:type="band1Vert">
      <w:tblPr/>
      <w:tcPr>
        <w:tcBorders>
          <w:top w:val="nil"/>
          <w:left w:val="nil"/>
          <w:bottom w:val="nil"/>
          <w:right w:val="nil"/>
          <w:insideH w:val="nil"/>
          <w:insideV w:val="nil"/>
        </w:tcBorders>
        <w:shd w:val="clear" w:color="auto" w:fill="3AA095" w:themeFill="accent2" w:themeFillShade="BF"/>
      </w:tcPr>
    </w:tblStylePr>
    <w:tblStylePr w:type="band1Horz">
      <w:tblPr/>
      <w:tcPr>
        <w:tcBorders>
          <w:top w:val="nil"/>
          <w:left w:val="nil"/>
          <w:bottom w:val="nil"/>
          <w:right w:val="nil"/>
          <w:insideH w:val="nil"/>
          <w:insideV w:val="nil"/>
        </w:tcBorders>
        <w:shd w:val="clear" w:color="auto" w:fill="3AA095" w:themeFill="accent2" w:themeFillShade="BF"/>
      </w:tcPr>
    </w:tblStylePr>
  </w:style>
  <w:style w:type="table" w:styleId="Donkerelijst-accent3">
    <w:name w:val="Dark List Accent 3"/>
    <w:basedOn w:val="Standaardtabel"/>
    <w:uiPriority w:val="70"/>
    <w:semiHidden/>
    <w:unhideWhenUsed/>
    <w:rsid w:val="00572222"/>
    <w:pPr>
      <w:spacing w:after="0" w:line="240" w:lineRule="auto"/>
    </w:pPr>
    <w:rPr>
      <w:color w:val="FFFFFF" w:themeColor="background1"/>
    </w:rPr>
    <w:tblPr>
      <w:tblStyleRowBandSize w:val="1"/>
      <w:tblStyleColBandSize w:val="1"/>
    </w:tblPr>
    <w:tcPr>
      <w:shd w:val="clear" w:color="auto" w:fill="D5E04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7F1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3C02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3C021" w:themeFill="accent3" w:themeFillShade="BF"/>
      </w:tcPr>
    </w:tblStylePr>
    <w:tblStylePr w:type="band1Vert">
      <w:tblPr/>
      <w:tcPr>
        <w:tcBorders>
          <w:top w:val="nil"/>
          <w:left w:val="nil"/>
          <w:bottom w:val="nil"/>
          <w:right w:val="nil"/>
          <w:insideH w:val="nil"/>
          <w:insideV w:val="nil"/>
        </w:tcBorders>
        <w:shd w:val="clear" w:color="auto" w:fill="B3C021" w:themeFill="accent3" w:themeFillShade="BF"/>
      </w:tcPr>
    </w:tblStylePr>
    <w:tblStylePr w:type="band1Horz">
      <w:tblPr/>
      <w:tcPr>
        <w:tcBorders>
          <w:top w:val="nil"/>
          <w:left w:val="nil"/>
          <w:bottom w:val="nil"/>
          <w:right w:val="nil"/>
          <w:insideH w:val="nil"/>
          <w:insideV w:val="nil"/>
        </w:tcBorders>
        <w:shd w:val="clear" w:color="auto" w:fill="B3C021" w:themeFill="accent3" w:themeFillShade="BF"/>
      </w:tcPr>
    </w:tblStylePr>
  </w:style>
  <w:style w:type="table" w:styleId="Donkerelijst-accent4">
    <w:name w:val="Dark List Accent 4"/>
    <w:basedOn w:val="Standaardtabel"/>
    <w:uiPriority w:val="70"/>
    <w:semiHidden/>
    <w:unhideWhenUsed/>
    <w:rsid w:val="00572222"/>
    <w:pPr>
      <w:spacing w:after="0" w:line="240" w:lineRule="auto"/>
    </w:pPr>
    <w:rPr>
      <w:color w:val="FFFFFF" w:themeColor="background1"/>
    </w:rPr>
    <w:tblPr>
      <w:tblStyleRowBandSize w:val="1"/>
      <w:tblStyleColBandSize w:val="1"/>
    </w:tblPr>
    <w:tcPr>
      <w:shd w:val="clear" w:color="auto" w:fill="42C4D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687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209DB5"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209DB5" w:themeFill="accent4" w:themeFillShade="BF"/>
      </w:tcPr>
    </w:tblStylePr>
    <w:tblStylePr w:type="band1Vert">
      <w:tblPr/>
      <w:tcPr>
        <w:tcBorders>
          <w:top w:val="nil"/>
          <w:left w:val="nil"/>
          <w:bottom w:val="nil"/>
          <w:right w:val="nil"/>
          <w:insideH w:val="nil"/>
          <w:insideV w:val="nil"/>
        </w:tcBorders>
        <w:shd w:val="clear" w:color="auto" w:fill="209DB5" w:themeFill="accent4" w:themeFillShade="BF"/>
      </w:tcPr>
    </w:tblStylePr>
    <w:tblStylePr w:type="band1Horz">
      <w:tblPr/>
      <w:tcPr>
        <w:tcBorders>
          <w:top w:val="nil"/>
          <w:left w:val="nil"/>
          <w:bottom w:val="nil"/>
          <w:right w:val="nil"/>
          <w:insideH w:val="nil"/>
          <w:insideV w:val="nil"/>
        </w:tcBorders>
        <w:shd w:val="clear" w:color="auto" w:fill="209DB5" w:themeFill="accent4" w:themeFillShade="BF"/>
      </w:tcPr>
    </w:tblStylePr>
  </w:style>
  <w:style w:type="table" w:styleId="Donkerelijst-accent5">
    <w:name w:val="Dark List Accent 5"/>
    <w:basedOn w:val="Standaardtabel"/>
    <w:uiPriority w:val="70"/>
    <w:semiHidden/>
    <w:unhideWhenUsed/>
    <w:rsid w:val="00572222"/>
    <w:pPr>
      <w:spacing w:after="0" w:line="240" w:lineRule="auto"/>
    </w:pPr>
    <w:rPr>
      <w:color w:val="FFFFFF" w:themeColor="background1"/>
    </w:rPr>
    <w:tblPr>
      <w:tblStyleRowBandSize w:val="1"/>
      <w:tblStyleColBandSize w:val="1"/>
    </w:tblPr>
    <w:tcPr>
      <w:shd w:val="clear" w:color="auto" w:fill="A49B8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44D4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E746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E7465" w:themeFill="accent5" w:themeFillShade="BF"/>
      </w:tcPr>
    </w:tblStylePr>
    <w:tblStylePr w:type="band1Vert">
      <w:tblPr/>
      <w:tcPr>
        <w:tcBorders>
          <w:top w:val="nil"/>
          <w:left w:val="nil"/>
          <w:bottom w:val="nil"/>
          <w:right w:val="nil"/>
          <w:insideH w:val="nil"/>
          <w:insideV w:val="nil"/>
        </w:tcBorders>
        <w:shd w:val="clear" w:color="auto" w:fill="7E7465" w:themeFill="accent5" w:themeFillShade="BF"/>
      </w:tcPr>
    </w:tblStylePr>
    <w:tblStylePr w:type="band1Horz">
      <w:tblPr/>
      <w:tcPr>
        <w:tcBorders>
          <w:top w:val="nil"/>
          <w:left w:val="nil"/>
          <w:bottom w:val="nil"/>
          <w:right w:val="nil"/>
          <w:insideH w:val="nil"/>
          <w:insideV w:val="nil"/>
        </w:tcBorders>
        <w:shd w:val="clear" w:color="auto" w:fill="7E7465" w:themeFill="accent5" w:themeFillShade="BF"/>
      </w:tcPr>
    </w:tblStylePr>
  </w:style>
  <w:style w:type="table" w:styleId="Donkerelijst-accent6">
    <w:name w:val="Dark List Accent 6"/>
    <w:basedOn w:val="Standaardtabel"/>
    <w:uiPriority w:val="70"/>
    <w:semiHidden/>
    <w:unhideWhenUsed/>
    <w:rsid w:val="00572222"/>
    <w:pPr>
      <w:spacing w:after="0" w:line="240" w:lineRule="auto"/>
    </w:pPr>
    <w:rPr>
      <w:color w:val="FFFFFF" w:themeColor="background1"/>
    </w:rPr>
    <w:tblPr>
      <w:tblStyleRowBandSize w:val="1"/>
      <w:tblStyleColBandSize w:val="1"/>
    </w:tblPr>
    <w:tcPr>
      <w:shd w:val="clear" w:color="auto" w:fill="5C4C4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D252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4383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43833" w:themeFill="accent6" w:themeFillShade="BF"/>
      </w:tcPr>
    </w:tblStylePr>
    <w:tblStylePr w:type="band1Vert">
      <w:tblPr/>
      <w:tcPr>
        <w:tcBorders>
          <w:top w:val="nil"/>
          <w:left w:val="nil"/>
          <w:bottom w:val="nil"/>
          <w:right w:val="nil"/>
          <w:insideH w:val="nil"/>
          <w:insideV w:val="nil"/>
        </w:tcBorders>
        <w:shd w:val="clear" w:color="auto" w:fill="443833" w:themeFill="accent6" w:themeFillShade="BF"/>
      </w:tcPr>
    </w:tblStylePr>
    <w:tblStylePr w:type="band1Horz">
      <w:tblPr/>
      <w:tcPr>
        <w:tcBorders>
          <w:top w:val="nil"/>
          <w:left w:val="nil"/>
          <w:bottom w:val="nil"/>
          <w:right w:val="nil"/>
          <w:insideH w:val="nil"/>
          <w:insideV w:val="nil"/>
        </w:tcBorders>
        <w:shd w:val="clear" w:color="auto" w:fill="443833" w:themeFill="accent6" w:themeFillShade="BF"/>
      </w:tcPr>
    </w:tblStylePr>
  </w:style>
  <w:style w:type="paragraph" w:styleId="Documentstructuur">
    <w:name w:val="Document Map"/>
    <w:basedOn w:val="Standaard"/>
    <w:link w:val="DocumentstructuurChar"/>
    <w:uiPriority w:val="99"/>
    <w:semiHidden/>
    <w:unhideWhenUsed/>
    <w:rsid w:val="00572222"/>
    <w:pPr>
      <w:spacing w:after="0" w:line="240" w:lineRule="auto"/>
    </w:pPr>
    <w:rPr>
      <w:rFonts w:ascii="Segoe UI" w:hAnsi="Segoe UI" w:cs="Segoe UI"/>
      <w:szCs w:val="16"/>
    </w:rPr>
  </w:style>
  <w:style w:type="character" w:customStyle="1" w:styleId="DocumentstructuurChar">
    <w:name w:val="Documentstructuur Char"/>
    <w:basedOn w:val="Standaardalinea-lettertype"/>
    <w:link w:val="Documentstructuur"/>
    <w:uiPriority w:val="99"/>
    <w:semiHidden/>
    <w:rsid w:val="00572222"/>
    <w:rPr>
      <w:rFonts w:ascii="Segoe UI" w:hAnsi="Segoe UI" w:cs="Segoe UI"/>
      <w:kern w:val="16"/>
      <w:sz w:val="22"/>
      <w:szCs w:val="16"/>
      <w14:ligatures w14:val="standardContextual"/>
      <w14:numForm w14:val="oldStyle"/>
      <w14:numSpacing w14:val="proportional"/>
      <w14:cntxtAlts/>
    </w:rPr>
  </w:style>
  <w:style w:type="paragraph" w:styleId="E-mailhandtekening">
    <w:name w:val="E-mail Signature"/>
    <w:basedOn w:val="Standaard"/>
    <w:link w:val="E-mailhandtekeningChar"/>
    <w:uiPriority w:val="99"/>
    <w:semiHidden/>
    <w:unhideWhenUsed/>
    <w:rsid w:val="00572222"/>
    <w:pPr>
      <w:spacing w:after="0" w:line="240" w:lineRule="auto"/>
    </w:pPr>
  </w:style>
  <w:style w:type="character" w:customStyle="1" w:styleId="E-mailhandtekeningChar">
    <w:name w:val="E-mailhandtekening Char"/>
    <w:basedOn w:val="Standaardalinea-lettertype"/>
    <w:link w:val="E-mailhandtekening"/>
    <w:uiPriority w:val="99"/>
    <w:semiHidden/>
    <w:rsid w:val="00572222"/>
    <w:rPr>
      <w:kern w:val="16"/>
      <w:sz w:val="22"/>
      <w14:ligatures w14:val="standardContextual"/>
      <w14:numForm w14:val="oldStyle"/>
      <w14:numSpacing w14:val="proportional"/>
      <w14:cntxtAlts/>
    </w:rPr>
  </w:style>
  <w:style w:type="character" w:styleId="Nadruk">
    <w:name w:val="Emphasis"/>
    <w:basedOn w:val="Standaardalinea-lettertype"/>
    <w:uiPriority w:val="20"/>
    <w:semiHidden/>
    <w:qFormat/>
    <w:rsid w:val="00572222"/>
    <w:rPr>
      <w:i/>
      <w:iCs/>
      <w:sz w:val="22"/>
    </w:rPr>
  </w:style>
  <w:style w:type="character" w:styleId="Eindnootmarkering">
    <w:name w:val="endnote reference"/>
    <w:basedOn w:val="Standaardalinea-lettertype"/>
    <w:uiPriority w:val="99"/>
    <w:semiHidden/>
    <w:unhideWhenUsed/>
    <w:rsid w:val="00572222"/>
    <w:rPr>
      <w:sz w:val="22"/>
      <w:vertAlign w:val="superscript"/>
    </w:rPr>
  </w:style>
  <w:style w:type="paragraph" w:styleId="Eindnoottekst">
    <w:name w:val="endnote text"/>
    <w:basedOn w:val="Standaard"/>
    <w:link w:val="EindnoottekstChar"/>
    <w:uiPriority w:val="99"/>
    <w:semiHidden/>
    <w:unhideWhenUsed/>
    <w:rsid w:val="00572222"/>
    <w:pPr>
      <w:spacing w:after="0" w:line="240" w:lineRule="auto"/>
    </w:pPr>
  </w:style>
  <w:style w:type="character" w:customStyle="1" w:styleId="EindnoottekstChar">
    <w:name w:val="Eindnoottekst Char"/>
    <w:basedOn w:val="Standaardalinea-lettertype"/>
    <w:link w:val="Eindnoottekst"/>
    <w:uiPriority w:val="99"/>
    <w:semiHidden/>
    <w:rsid w:val="00572222"/>
    <w:rPr>
      <w:kern w:val="16"/>
      <w:sz w:val="22"/>
      <w14:ligatures w14:val="standardContextual"/>
      <w14:numForm w14:val="oldStyle"/>
      <w14:numSpacing w14:val="proportional"/>
      <w14:cntxtAlts/>
    </w:rPr>
  </w:style>
  <w:style w:type="paragraph" w:styleId="Adresenvelop">
    <w:name w:val="envelope address"/>
    <w:basedOn w:val="Standaard"/>
    <w:uiPriority w:val="99"/>
    <w:semiHidden/>
    <w:unhideWhenUsed/>
    <w:rsid w:val="0057222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fzender">
    <w:name w:val="envelope return"/>
    <w:basedOn w:val="Standaard"/>
    <w:uiPriority w:val="99"/>
    <w:semiHidden/>
    <w:unhideWhenUsed/>
    <w:rsid w:val="00572222"/>
    <w:pPr>
      <w:spacing w:after="0" w:line="240" w:lineRule="auto"/>
    </w:pPr>
    <w:rPr>
      <w:rFonts w:asciiTheme="majorHAnsi" w:eastAsiaTheme="majorEastAsia" w:hAnsiTheme="majorHAnsi" w:cstheme="majorBidi"/>
    </w:rPr>
  </w:style>
  <w:style w:type="character" w:styleId="GevolgdeHyperlink">
    <w:name w:val="FollowedHyperlink"/>
    <w:basedOn w:val="Standaardalinea-lettertype"/>
    <w:uiPriority w:val="99"/>
    <w:semiHidden/>
    <w:unhideWhenUsed/>
    <w:rsid w:val="000F51EC"/>
    <w:rPr>
      <w:color w:val="276B64" w:themeColor="accent2" w:themeShade="80"/>
      <w:sz w:val="22"/>
      <w:u w:val="single"/>
    </w:rPr>
  </w:style>
  <w:style w:type="character" w:styleId="Voetnootmarkering">
    <w:name w:val="footnote reference"/>
    <w:basedOn w:val="Standaardalinea-lettertype"/>
    <w:uiPriority w:val="99"/>
    <w:semiHidden/>
    <w:unhideWhenUsed/>
    <w:rsid w:val="00572222"/>
    <w:rPr>
      <w:sz w:val="22"/>
      <w:vertAlign w:val="superscript"/>
    </w:rPr>
  </w:style>
  <w:style w:type="paragraph" w:styleId="Voetnoottekst">
    <w:name w:val="footnote text"/>
    <w:basedOn w:val="Standaard"/>
    <w:link w:val="VoetnoottekstChar"/>
    <w:uiPriority w:val="99"/>
    <w:semiHidden/>
    <w:unhideWhenUsed/>
    <w:rsid w:val="00572222"/>
    <w:pPr>
      <w:spacing w:after="0" w:line="240" w:lineRule="auto"/>
    </w:pPr>
  </w:style>
  <w:style w:type="character" w:customStyle="1" w:styleId="VoetnoottekstChar">
    <w:name w:val="Voetnoottekst Char"/>
    <w:basedOn w:val="Standaardalinea-lettertype"/>
    <w:link w:val="Voetnoottekst"/>
    <w:uiPriority w:val="99"/>
    <w:semiHidden/>
    <w:rsid w:val="00572222"/>
    <w:rPr>
      <w:kern w:val="16"/>
      <w:sz w:val="22"/>
      <w14:ligatures w14:val="standardContextual"/>
      <w14:numForm w14:val="oldStyle"/>
      <w14:numSpacing w14:val="proportional"/>
      <w14:cntxtAlts/>
    </w:rPr>
  </w:style>
  <w:style w:type="table" w:styleId="Rastertabel1licht">
    <w:name w:val="Grid Table 1 Light"/>
    <w:basedOn w:val="Standaardtabel"/>
    <w:uiPriority w:val="46"/>
    <w:rsid w:val="0057222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572222"/>
    <w:pPr>
      <w:spacing w:after="0" w:line="240" w:lineRule="auto"/>
    </w:pPr>
    <w:tblPr>
      <w:tblStyleRowBandSize w:val="1"/>
      <w:tblStyleColBandSize w:val="1"/>
      <w:tblBorders>
        <w:top w:val="single" w:sz="4" w:space="0" w:color="F9B9AD" w:themeColor="accent1" w:themeTint="66"/>
        <w:left w:val="single" w:sz="4" w:space="0" w:color="F9B9AD" w:themeColor="accent1" w:themeTint="66"/>
        <w:bottom w:val="single" w:sz="4" w:space="0" w:color="F9B9AD" w:themeColor="accent1" w:themeTint="66"/>
        <w:right w:val="single" w:sz="4" w:space="0" w:color="F9B9AD" w:themeColor="accent1" w:themeTint="66"/>
        <w:insideH w:val="single" w:sz="4" w:space="0" w:color="F9B9AD" w:themeColor="accent1" w:themeTint="66"/>
        <w:insideV w:val="single" w:sz="4" w:space="0" w:color="F9B9AD" w:themeColor="accent1" w:themeTint="66"/>
      </w:tblBorders>
    </w:tblPr>
    <w:tblStylePr w:type="firstRow">
      <w:rPr>
        <w:b/>
        <w:bCs/>
      </w:rPr>
      <w:tblPr/>
      <w:tcPr>
        <w:tcBorders>
          <w:bottom w:val="single" w:sz="12" w:space="0" w:color="F69684" w:themeColor="accent1" w:themeTint="99"/>
        </w:tcBorders>
      </w:tcPr>
    </w:tblStylePr>
    <w:tblStylePr w:type="lastRow">
      <w:rPr>
        <w:b/>
        <w:bCs/>
      </w:rPr>
      <w:tblPr/>
      <w:tcPr>
        <w:tcBorders>
          <w:top w:val="double" w:sz="2" w:space="0" w:color="F69684"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572222"/>
    <w:pPr>
      <w:spacing w:after="0" w:line="240" w:lineRule="auto"/>
    </w:pPr>
    <w:tblPr>
      <w:tblStyleRowBandSize w:val="1"/>
      <w:tblStyleColBandSize w:val="1"/>
      <w:tblBorders>
        <w:top w:val="single" w:sz="4" w:space="0" w:color="BFE7E3" w:themeColor="accent2" w:themeTint="66"/>
        <w:left w:val="single" w:sz="4" w:space="0" w:color="BFE7E3" w:themeColor="accent2" w:themeTint="66"/>
        <w:bottom w:val="single" w:sz="4" w:space="0" w:color="BFE7E3" w:themeColor="accent2" w:themeTint="66"/>
        <w:right w:val="single" w:sz="4" w:space="0" w:color="BFE7E3" w:themeColor="accent2" w:themeTint="66"/>
        <w:insideH w:val="single" w:sz="4" w:space="0" w:color="BFE7E3" w:themeColor="accent2" w:themeTint="66"/>
        <w:insideV w:val="single" w:sz="4" w:space="0" w:color="BFE7E3" w:themeColor="accent2" w:themeTint="66"/>
      </w:tblBorders>
    </w:tblPr>
    <w:tblStylePr w:type="firstRow">
      <w:rPr>
        <w:b/>
        <w:bCs/>
      </w:rPr>
      <w:tblPr/>
      <w:tcPr>
        <w:tcBorders>
          <w:bottom w:val="single" w:sz="12" w:space="0" w:color="9FDCD5" w:themeColor="accent2" w:themeTint="99"/>
        </w:tcBorders>
      </w:tcPr>
    </w:tblStylePr>
    <w:tblStylePr w:type="lastRow">
      <w:rPr>
        <w:b/>
        <w:bCs/>
      </w:rPr>
      <w:tblPr/>
      <w:tcPr>
        <w:tcBorders>
          <w:top w:val="double" w:sz="2" w:space="0" w:color="9FDCD5"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572222"/>
    <w:pPr>
      <w:spacing w:after="0" w:line="240" w:lineRule="auto"/>
    </w:pPr>
    <w:tblPr>
      <w:tblStyleRowBandSize w:val="1"/>
      <w:tblStyleColBandSize w:val="1"/>
      <w:tblBorders>
        <w:top w:val="single" w:sz="4" w:space="0" w:color="EEF2B8" w:themeColor="accent3" w:themeTint="66"/>
        <w:left w:val="single" w:sz="4" w:space="0" w:color="EEF2B8" w:themeColor="accent3" w:themeTint="66"/>
        <w:bottom w:val="single" w:sz="4" w:space="0" w:color="EEF2B8" w:themeColor="accent3" w:themeTint="66"/>
        <w:right w:val="single" w:sz="4" w:space="0" w:color="EEF2B8" w:themeColor="accent3" w:themeTint="66"/>
        <w:insideH w:val="single" w:sz="4" w:space="0" w:color="EEF2B8" w:themeColor="accent3" w:themeTint="66"/>
        <w:insideV w:val="single" w:sz="4" w:space="0" w:color="EEF2B8" w:themeColor="accent3" w:themeTint="66"/>
      </w:tblBorders>
    </w:tblPr>
    <w:tblStylePr w:type="firstRow">
      <w:rPr>
        <w:b/>
        <w:bCs/>
      </w:rPr>
      <w:tblPr/>
      <w:tcPr>
        <w:tcBorders>
          <w:bottom w:val="single" w:sz="12" w:space="0" w:color="E5EC94" w:themeColor="accent3" w:themeTint="99"/>
        </w:tcBorders>
      </w:tcPr>
    </w:tblStylePr>
    <w:tblStylePr w:type="lastRow">
      <w:rPr>
        <w:b/>
        <w:bCs/>
      </w:rPr>
      <w:tblPr/>
      <w:tcPr>
        <w:tcBorders>
          <w:top w:val="double" w:sz="2" w:space="0" w:color="E5EC94"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572222"/>
    <w:pPr>
      <w:spacing w:after="0" w:line="240" w:lineRule="auto"/>
    </w:pPr>
    <w:tblPr>
      <w:tblStyleRowBandSize w:val="1"/>
      <w:tblStyleColBandSize w:val="1"/>
      <w:tblBorders>
        <w:top w:val="single" w:sz="4" w:space="0" w:color="B3E7F1" w:themeColor="accent4" w:themeTint="66"/>
        <w:left w:val="single" w:sz="4" w:space="0" w:color="B3E7F1" w:themeColor="accent4" w:themeTint="66"/>
        <w:bottom w:val="single" w:sz="4" w:space="0" w:color="B3E7F1" w:themeColor="accent4" w:themeTint="66"/>
        <w:right w:val="single" w:sz="4" w:space="0" w:color="B3E7F1" w:themeColor="accent4" w:themeTint="66"/>
        <w:insideH w:val="single" w:sz="4" w:space="0" w:color="B3E7F1" w:themeColor="accent4" w:themeTint="66"/>
        <w:insideV w:val="single" w:sz="4" w:space="0" w:color="B3E7F1" w:themeColor="accent4" w:themeTint="66"/>
      </w:tblBorders>
    </w:tblPr>
    <w:tblStylePr w:type="firstRow">
      <w:rPr>
        <w:b/>
        <w:bCs/>
      </w:rPr>
      <w:tblPr/>
      <w:tcPr>
        <w:tcBorders>
          <w:bottom w:val="single" w:sz="12" w:space="0" w:color="8DDBEA" w:themeColor="accent4" w:themeTint="99"/>
        </w:tcBorders>
      </w:tcPr>
    </w:tblStylePr>
    <w:tblStylePr w:type="lastRow">
      <w:rPr>
        <w:b/>
        <w:bCs/>
      </w:rPr>
      <w:tblPr/>
      <w:tcPr>
        <w:tcBorders>
          <w:top w:val="double" w:sz="2" w:space="0" w:color="8DDBEA"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572222"/>
    <w:pPr>
      <w:spacing w:after="0" w:line="240" w:lineRule="auto"/>
    </w:pPr>
    <w:tblPr>
      <w:tblStyleRowBandSize w:val="1"/>
      <w:tblStyleColBandSize w:val="1"/>
      <w:tblBorders>
        <w:top w:val="single" w:sz="4" w:space="0" w:color="DAD7D1" w:themeColor="accent5" w:themeTint="66"/>
        <w:left w:val="single" w:sz="4" w:space="0" w:color="DAD7D1" w:themeColor="accent5" w:themeTint="66"/>
        <w:bottom w:val="single" w:sz="4" w:space="0" w:color="DAD7D1" w:themeColor="accent5" w:themeTint="66"/>
        <w:right w:val="single" w:sz="4" w:space="0" w:color="DAD7D1" w:themeColor="accent5" w:themeTint="66"/>
        <w:insideH w:val="single" w:sz="4" w:space="0" w:color="DAD7D1" w:themeColor="accent5" w:themeTint="66"/>
        <w:insideV w:val="single" w:sz="4" w:space="0" w:color="DAD7D1" w:themeColor="accent5" w:themeTint="66"/>
      </w:tblBorders>
    </w:tblPr>
    <w:tblStylePr w:type="firstRow">
      <w:rPr>
        <w:b/>
        <w:bCs/>
      </w:rPr>
      <w:tblPr/>
      <w:tcPr>
        <w:tcBorders>
          <w:bottom w:val="single" w:sz="12" w:space="0" w:color="C8C3BA" w:themeColor="accent5" w:themeTint="99"/>
        </w:tcBorders>
      </w:tcPr>
    </w:tblStylePr>
    <w:tblStylePr w:type="lastRow">
      <w:rPr>
        <w:b/>
        <w:bCs/>
      </w:rPr>
      <w:tblPr/>
      <w:tcPr>
        <w:tcBorders>
          <w:top w:val="double" w:sz="2" w:space="0" w:color="C8C3BA"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572222"/>
    <w:pPr>
      <w:spacing w:after="0" w:line="240" w:lineRule="auto"/>
    </w:pPr>
    <w:tblPr>
      <w:tblStyleRowBandSize w:val="1"/>
      <w:tblStyleColBandSize w:val="1"/>
      <w:tblBorders>
        <w:top w:val="single" w:sz="4" w:space="0" w:color="C3B5AE" w:themeColor="accent6" w:themeTint="66"/>
        <w:left w:val="single" w:sz="4" w:space="0" w:color="C3B5AE" w:themeColor="accent6" w:themeTint="66"/>
        <w:bottom w:val="single" w:sz="4" w:space="0" w:color="C3B5AE" w:themeColor="accent6" w:themeTint="66"/>
        <w:right w:val="single" w:sz="4" w:space="0" w:color="C3B5AE" w:themeColor="accent6" w:themeTint="66"/>
        <w:insideH w:val="single" w:sz="4" w:space="0" w:color="C3B5AE" w:themeColor="accent6" w:themeTint="66"/>
        <w:insideV w:val="single" w:sz="4" w:space="0" w:color="C3B5AE" w:themeColor="accent6" w:themeTint="66"/>
      </w:tblBorders>
    </w:tblPr>
    <w:tblStylePr w:type="firstRow">
      <w:rPr>
        <w:b/>
        <w:bCs/>
      </w:rPr>
      <w:tblPr/>
      <w:tcPr>
        <w:tcBorders>
          <w:bottom w:val="single" w:sz="12" w:space="0" w:color="A59086" w:themeColor="accent6" w:themeTint="99"/>
        </w:tcBorders>
      </w:tcPr>
    </w:tblStylePr>
    <w:tblStylePr w:type="lastRow">
      <w:rPr>
        <w:b/>
        <w:bCs/>
      </w:rPr>
      <w:tblPr/>
      <w:tcPr>
        <w:tcBorders>
          <w:top w:val="double" w:sz="2" w:space="0" w:color="A59086"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57222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Accent1">
    <w:name w:val="Grid Table 2 Accent 1"/>
    <w:basedOn w:val="Standaardtabel"/>
    <w:uiPriority w:val="47"/>
    <w:rsid w:val="00572222"/>
    <w:pPr>
      <w:spacing w:after="0" w:line="240" w:lineRule="auto"/>
    </w:pPr>
    <w:tblPr>
      <w:tblStyleRowBandSize w:val="1"/>
      <w:tblStyleColBandSize w:val="1"/>
      <w:tblBorders>
        <w:top w:val="single" w:sz="2" w:space="0" w:color="F69684" w:themeColor="accent1" w:themeTint="99"/>
        <w:bottom w:val="single" w:sz="2" w:space="0" w:color="F69684" w:themeColor="accent1" w:themeTint="99"/>
        <w:insideH w:val="single" w:sz="2" w:space="0" w:color="F69684" w:themeColor="accent1" w:themeTint="99"/>
        <w:insideV w:val="single" w:sz="2" w:space="0" w:color="F69684" w:themeColor="accent1" w:themeTint="99"/>
      </w:tblBorders>
    </w:tblPr>
    <w:tblStylePr w:type="firstRow">
      <w:rPr>
        <w:b/>
        <w:bCs/>
      </w:rPr>
      <w:tblPr/>
      <w:tcPr>
        <w:tcBorders>
          <w:top w:val="nil"/>
          <w:bottom w:val="single" w:sz="12" w:space="0" w:color="F69684" w:themeColor="accent1" w:themeTint="99"/>
          <w:insideH w:val="nil"/>
          <w:insideV w:val="nil"/>
        </w:tcBorders>
        <w:shd w:val="clear" w:color="auto" w:fill="FFFFFF" w:themeFill="background1"/>
      </w:tcPr>
    </w:tblStylePr>
    <w:tblStylePr w:type="lastRow">
      <w:rPr>
        <w:b/>
        <w:bCs/>
      </w:rPr>
      <w:tblPr/>
      <w:tcPr>
        <w:tcBorders>
          <w:top w:val="double" w:sz="2" w:space="0" w:color="F6968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BD6" w:themeFill="accent1" w:themeFillTint="33"/>
      </w:tcPr>
    </w:tblStylePr>
    <w:tblStylePr w:type="band1Horz">
      <w:tblPr/>
      <w:tcPr>
        <w:shd w:val="clear" w:color="auto" w:fill="FCDBD6" w:themeFill="accent1" w:themeFillTint="33"/>
      </w:tcPr>
    </w:tblStylePr>
  </w:style>
  <w:style w:type="table" w:styleId="Rastertabel2-Accent2">
    <w:name w:val="Grid Table 2 Accent 2"/>
    <w:basedOn w:val="Standaardtabel"/>
    <w:uiPriority w:val="47"/>
    <w:rsid w:val="00572222"/>
    <w:pPr>
      <w:spacing w:after="0" w:line="240" w:lineRule="auto"/>
    </w:pPr>
    <w:tblPr>
      <w:tblStyleRowBandSize w:val="1"/>
      <w:tblStyleColBandSize w:val="1"/>
      <w:tblBorders>
        <w:top w:val="single" w:sz="2" w:space="0" w:color="9FDCD5" w:themeColor="accent2" w:themeTint="99"/>
        <w:bottom w:val="single" w:sz="2" w:space="0" w:color="9FDCD5" w:themeColor="accent2" w:themeTint="99"/>
        <w:insideH w:val="single" w:sz="2" w:space="0" w:color="9FDCD5" w:themeColor="accent2" w:themeTint="99"/>
        <w:insideV w:val="single" w:sz="2" w:space="0" w:color="9FDCD5" w:themeColor="accent2" w:themeTint="99"/>
      </w:tblBorders>
    </w:tblPr>
    <w:tblStylePr w:type="firstRow">
      <w:rPr>
        <w:b/>
        <w:bCs/>
      </w:rPr>
      <w:tblPr/>
      <w:tcPr>
        <w:tcBorders>
          <w:top w:val="nil"/>
          <w:bottom w:val="single" w:sz="12" w:space="0" w:color="9FDCD5" w:themeColor="accent2" w:themeTint="99"/>
          <w:insideH w:val="nil"/>
          <w:insideV w:val="nil"/>
        </w:tcBorders>
        <w:shd w:val="clear" w:color="auto" w:fill="FFFFFF" w:themeFill="background1"/>
      </w:tcPr>
    </w:tblStylePr>
    <w:tblStylePr w:type="lastRow">
      <w:rPr>
        <w:b/>
        <w:bCs/>
      </w:rPr>
      <w:tblPr/>
      <w:tcPr>
        <w:tcBorders>
          <w:top w:val="double" w:sz="2" w:space="0" w:color="9FDCD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3F1" w:themeFill="accent2" w:themeFillTint="33"/>
      </w:tcPr>
    </w:tblStylePr>
    <w:tblStylePr w:type="band1Horz">
      <w:tblPr/>
      <w:tcPr>
        <w:shd w:val="clear" w:color="auto" w:fill="DFF3F1" w:themeFill="accent2" w:themeFillTint="33"/>
      </w:tcPr>
    </w:tblStylePr>
  </w:style>
  <w:style w:type="table" w:styleId="Rastertabel2-Accent3">
    <w:name w:val="Grid Table 2 Accent 3"/>
    <w:basedOn w:val="Standaardtabel"/>
    <w:uiPriority w:val="47"/>
    <w:rsid w:val="00572222"/>
    <w:pPr>
      <w:spacing w:after="0" w:line="240" w:lineRule="auto"/>
    </w:pPr>
    <w:tblPr>
      <w:tblStyleRowBandSize w:val="1"/>
      <w:tblStyleColBandSize w:val="1"/>
      <w:tblBorders>
        <w:top w:val="single" w:sz="2" w:space="0" w:color="E5EC94" w:themeColor="accent3" w:themeTint="99"/>
        <w:bottom w:val="single" w:sz="2" w:space="0" w:color="E5EC94" w:themeColor="accent3" w:themeTint="99"/>
        <w:insideH w:val="single" w:sz="2" w:space="0" w:color="E5EC94" w:themeColor="accent3" w:themeTint="99"/>
        <w:insideV w:val="single" w:sz="2" w:space="0" w:color="E5EC94" w:themeColor="accent3" w:themeTint="99"/>
      </w:tblBorders>
    </w:tblPr>
    <w:tblStylePr w:type="firstRow">
      <w:rPr>
        <w:b/>
        <w:bCs/>
      </w:rPr>
      <w:tblPr/>
      <w:tcPr>
        <w:tcBorders>
          <w:top w:val="nil"/>
          <w:bottom w:val="single" w:sz="12" w:space="0" w:color="E5EC94" w:themeColor="accent3" w:themeTint="99"/>
          <w:insideH w:val="nil"/>
          <w:insideV w:val="nil"/>
        </w:tcBorders>
        <w:shd w:val="clear" w:color="auto" w:fill="FFFFFF" w:themeFill="background1"/>
      </w:tcPr>
    </w:tblStylePr>
    <w:tblStylePr w:type="lastRow">
      <w:rPr>
        <w:b/>
        <w:bCs/>
      </w:rPr>
      <w:tblPr/>
      <w:tcPr>
        <w:tcBorders>
          <w:top w:val="double" w:sz="2" w:space="0" w:color="E5EC9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DB" w:themeFill="accent3" w:themeFillTint="33"/>
      </w:tcPr>
    </w:tblStylePr>
    <w:tblStylePr w:type="band1Horz">
      <w:tblPr/>
      <w:tcPr>
        <w:shd w:val="clear" w:color="auto" w:fill="F6F8DB" w:themeFill="accent3" w:themeFillTint="33"/>
      </w:tcPr>
    </w:tblStylePr>
  </w:style>
  <w:style w:type="table" w:styleId="Rastertabel2-Accent4">
    <w:name w:val="Grid Table 2 Accent 4"/>
    <w:basedOn w:val="Standaardtabel"/>
    <w:uiPriority w:val="47"/>
    <w:rsid w:val="00572222"/>
    <w:pPr>
      <w:spacing w:after="0" w:line="240" w:lineRule="auto"/>
    </w:pPr>
    <w:tblPr>
      <w:tblStyleRowBandSize w:val="1"/>
      <w:tblStyleColBandSize w:val="1"/>
      <w:tblBorders>
        <w:top w:val="single" w:sz="2" w:space="0" w:color="8DDBEA" w:themeColor="accent4" w:themeTint="99"/>
        <w:bottom w:val="single" w:sz="2" w:space="0" w:color="8DDBEA" w:themeColor="accent4" w:themeTint="99"/>
        <w:insideH w:val="single" w:sz="2" w:space="0" w:color="8DDBEA" w:themeColor="accent4" w:themeTint="99"/>
        <w:insideV w:val="single" w:sz="2" w:space="0" w:color="8DDBEA" w:themeColor="accent4" w:themeTint="99"/>
      </w:tblBorders>
    </w:tblPr>
    <w:tblStylePr w:type="firstRow">
      <w:rPr>
        <w:b/>
        <w:bCs/>
      </w:rPr>
      <w:tblPr/>
      <w:tcPr>
        <w:tcBorders>
          <w:top w:val="nil"/>
          <w:bottom w:val="single" w:sz="12" w:space="0" w:color="8DDBEA" w:themeColor="accent4" w:themeTint="99"/>
          <w:insideH w:val="nil"/>
          <w:insideV w:val="nil"/>
        </w:tcBorders>
        <w:shd w:val="clear" w:color="auto" w:fill="FFFFFF" w:themeFill="background1"/>
      </w:tcPr>
    </w:tblStylePr>
    <w:tblStylePr w:type="lastRow">
      <w:rPr>
        <w:b/>
        <w:bCs/>
      </w:rPr>
      <w:tblPr/>
      <w:tcPr>
        <w:tcBorders>
          <w:top w:val="double" w:sz="2" w:space="0" w:color="8DDB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3F8" w:themeFill="accent4" w:themeFillTint="33"/>
      </w:tcPr>
    </w:tblStylePr>
    <w:tblStylePr w:type="band1Horz">
      <w:tblPr/>
      <w:tcPr>
        <w:shd w:val="clear" w:color="auto" w:fill="D9F3F8" w:themeFill="accent4" w:themeFillTint="33"/>
      </w:tcPr>
    </w:tblStylePr>
  </w:style>
  <w:style w:type="table" w:styleId="Rastertabel2-Accent5">
    <w:name w:val="Grid Table 2 Accent 5"/>
    <w:basedOn w:val="Standaardtabel"/>
    <w:uiPriority w:val="47"/>
    <w:rsid w:val="00572222"/>
    <w:pPr>
      <w:spacing w:after="0" w:line="240" w:lineRule="auto"/>
    </w:pPr>
    <w:tblPr>
      <w:tblStyleRowBandSize w:val="1"/>
      <w:tblStyleColBandSize w:val="1"/>
      <w:tblBorders>
        <w:top w:val="single" w:sz="2" w:space="0" w:color="C8C3BA" w:themeColor="accent5" w:themeTint="99"/>
        <w:bottom w:val="single" w:sz="2" w:space="0" w:color="C8C3BA" w:themeColor="accent5" w:themeTint="99"/>
        <w:insideH w:val="single" w:sz="2" w:space="0" w:color="C8C3BA" w:themeColor="accent5" w:themeTint="99"/>
        <w:insideV w:val="single" w:sz="2" w:space="0" w:color="C8C3BA" w:themeColor="accent5" w:themeTint="99"/>
      </w:tblBorders>
    </w:tblPr>
    <w:tblStylePr w:type="firstRow">
      <w:rPr>
        <w:b/>
        <w:bCs/>
      </w:rPr>
      <w:tblPr/>
      <w:tcPr>
        <w:tcBorders>
          <w:top w:val="nil"/>
          <w:bottom w:val="single" w:sz="12" w:space="0" w:color="C8C3BA" w:themeColor="accent5" w:themeTint="99"/>
          <w:insideH w:val="nil"/>
          <w:insideV w:val="nil"/>
        </w:tcBorders>
        <w:shd w:val="clear" w:color="auto" w:fill="FFFFFF" w:themeFill="background1"/>
      </w:tcPr>
    </w:tblStylePr>
    <w:tblStylePr w:type="lastRow">
      <w:rPr>
        <w:b/>
        <w:bCs/>
      </w:rPr>
      <w:tblPr/>
      <w:tcPr>
        <w:tcBorders>
          <w:top w:val="double" w:sz="2" w:space="0" w:color="C8C3B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BE8" w:themeFill="accent5" w:themeFillTint="33"/>
      </w:tcPr>
    </w:tblStylePr>
    <w:tblStylePr w:type="band1Horz">
      <w:tblPr/>
      <w:tcPr>
        <w:shd w:val="clear" w:color="auto" w:fill="ECEBE8" w:themeFill="accent5" w:themeFillTint="33"/>
      </w:tcPr>
    </w:tblStylePr>
  </w:style>
  <w:style w:type="table" w:styleId="Rastertabel2-Accent6">
    <w:name w:val="Grid Table 2 Accent 6"/>
    <w:basedOn w:val="Standaardtabel"/>
    <w:uiPriority w:val="47"/>
    <w:rsid w:val="00572222"/>
    <w:pPr>
      <w:spacing w:after="0" w:line="240" w:lineRule="auto"/>
    </w:pPr>
    <w:tblPr>
      <w:tblStyleRowBandSize w:val="1"/>
      <w:tblStyleColBandSize w:val="1"/>
      <w:tblBorders>
        <w:top w:val="single" w:sz="2" w:space="0" w:color="A59086" w:themeColor="accent6" w:themeTint="99"/>
        <w:bottom w:val="single" w:sz="2" w:space="0" w:color="A59086" w:themeColor="accent6" w:themeTint="99"/>
        <w:insideH w:val="single" w:sz="2" w:space="0" w:color="A59086" w:themeColor="accent6" w:themeTint="99"/>
        <w:insideV w:val="single" w:sz="2" w:space="0" w:color="A59086" w:themeColor="accent6" w:themeTint="99"/>
      </w:tblBorders>
    </w:tblPr>
    <w:tblStylePr w:type="firstRow">
      <w:rPr>
        <w:b/>
        <w:bCs/>
      </w:rPr>
      <w:tblPr/>
      <w:tcPr>
        <w:tcBorders>
          <w:top w:val="nil"/>
          <w:bottom w:val="single" w:sz="12" w:space="0" w:color="A59086" w:themeColor="accent6" w:themeTint="99"/>
          <w:insideH w:val="nil"/>
          <w:insideV w:val="nil"/>
        </w:tcBorders>
        <w:shd w:val="clear" w:color="auto" w:fill="FFFFFF" w:themeFill="background1"/>
      </w:tcPr>
    </w:tblStylePr>
    <w:tblStylePr w:type="lastRow">
      <w:rPr>
        <w:b/>
        <w:bCs/>
      </w:rPr>
      <w:tblPr/>
      <w:tcPr>
        <w:tcBorders>
          <w:top w:val="double" w:sz="2" w:space="0" w:color="A5908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D6" w:themeFill="accent6" w:themeFillTint="33"/>
      </w:tcPr>
    </w:tblStylePr>
    <w:tblStylePr w:type="band1Horz">
      <w:tblPr/>
      <w:tcPr>
        <w:shd w:val="clear" w:color="auto" w:fill="E1DAD6" w:themeFill="accent6" w:themeFillTint="33"/>
      </w:tcPr>
    </w:tblStylePr>
  </w:style>
  <w:style w:type="table" w:styleId="Rastertabel3">
    <w:name w:val="Grid Table 3"/>
    <w:basedOn w:val="Standaardtabel"/>
    <w:uiPriority w:val="48"/>
    <w:rsid w:val="005722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3-Accent1">
    <w:name w:val="Grid Table 3 Accent 1"/>
    <w:basedOn w:val="Standaardtabel"/>
    <w:uiPriority w:val="48"/>
    <w:rsid w:val="00572222"/>
    <w:pPr>
      <w:spacing w:after="0" w:line="240" w:lineRule="auto"/>
    </w:pPr>
    <w:tblPr>
      <w:tblStyleRowBandSize w:val="1"/>
      <w:tblStyleColBandSize w:val="1"/>
      <w:tblBorders>
        <w:top w:val="single" w:sz="4" w:space="0" w:color="F69684" w:themeColor="accent1" w:themeTint="99"/>
        <w:left w:val="single" w:sz="4" w:space="0" w:color="F69684" w:themeColor="accent1" w:themeTint="99"/>
        <w:bottom w:val="single" w:sz="4" w:space="0" w:color="F69684" w:themeColor="accent1" w:themeTint="99"/>
        <w:right w:val="single" w:sz="4" w:space="0" w:color="F69684" w:themeColor="accent1" w:themeTint="99"/>
        <w:insideH w:val="single" w:sz="4" w:space="0" w:color="F69684" w:themeColor="accent1" w:themeTint="99"/>
        <w:insideV w:val="single" w:sz="4" w:space="0" w:color="F6968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6" w:themeFill="accent1" w:themeFillTint="33"/>
      </w:tcPr>
    </w:tblStylePr>
    <w:tblStylePr w:type="band1Horz">
      <w:tblPr/>
      <w:tcPr>
        <w:shd w:val="clear" w:color="auto" w:fill="FCDBD6" w:themeFill="accent1" w:themeFillTint="33"/>
      </w:tcPr>
    </w:tblStylePr>
    <w:tblStylePr w:type="neCell">
      <w:tblPr/>
      <w:tcPr>
        <w:tcBorders>
          <w:bottom w:val="single" w:sz="4" w:space="0" w:color="F69684" w:themeColor="accent1" w:themeTint="99"/>
        </w:tcBorders>
      </w:tcPr>
    </w:tblStylePr>
    <w:tblStylePr w:type="nwCell">
      <w:tblPr/>
      <w:tcPr>
        <w:tcBorders>
          <w:bottom w:val="single" w:sz="4" w:space="0" w:color="F69684" w:themeColor="accent1" w:themeTint="99"/>
        </w:tcBorders>
      </w:tcPr>
    </w:tblStylePr>
    <w:tblStylePr w:type="seCell">
      <w:tblPr/>
      <w:tcPr>
        <w:tcBorders>
          <w:top w:val="single" w:sz="4" w:space="0" w:color="F69684" w:themeColor="accent1" w:themeTint="99"/>
        </w:tcBorders>
      </w:tcPr>
    </w:tblStylePr>
    <w:tblStylePr w:type="swCell">
      <w:tblPr/>
      <w:tcPr>
        <w:tcBorders>
          <w:top w:val="single" w:sz="4" w:space="0" w:color="F69684" w:themeColor="accent1" w:themeTint="99"/>
        </w:tcBorders>
      </w:tcPr>
    </w:tblStylePr>
  </w:style>
  <w:style w:type="table" w:styleId="Rastertabel3-Accent2">
    <w:name w:val="Grid Table 3 Accent 2"/>
    <w:basedOn w:val="Standaardtabel"/>
    <w:uiPriority w:val="48"/>
    <w:rsid w:val="00572222"/>
    <w:pPr>
      <w:spacing w:after="0" w:line="240" w:lineRule="auto"/>
    </w:pPr>
    <w:tblPr>
      <w:tblStyleRowBandSize w:val="1"/>
      <w:tblStyleColBandSize w:val="1"/>
      <w:tblBorders>
        <w:top w:val="single" w:sz="4" w:space="0" w:color="9FDCD5" w:themeColor="accent2" w:themeTint="99"/>
        <w:left w:val="single" w:sz="4" w:space="0" w:color="9FDCD5" w:themeColor="accent2" w:themeTint="99"/>
        <w:bottom w:val="single" w:sz="4" w:space="0" w:color="9FDCD5" w:themeColor="accent2" w:themeTint="99"/>
        <w:right w:val="single" w:sz="4" w:space="0" w:color="9FDCD5" w:themeColor="accent2" w:themeTint="99"/>
        <w:insideH w:val="single" w:sz="4" w:space="0" w:color="9FDCD5" w:themeColor="accent2" w:themeTint="99"/>
        <w:insideV w:val="single" w:sz="4" w:space="0" w:color="9FDCD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3F1" w:themeFill="accent2" w:themeFillTint="33"/>
      </w:tcPr>
    </w:tblStylePr>
    <w:tblStylePr w:type="band1Horz">
      <w:tblPr/>
      <w:tcPr>
        <w:shd w:val="clear" w:color="auto" w:fill="DFF3F1" w:themeFill="accent2" w:themeFillTint="33"/>
      </w:tcPr>
    </w:tblStylePr>
    <w:tblStylePr w:type="neCell">
      <w:tblPr/>
      <w:tcPr>
        <w:tcBorders>
          <w:bottom w:val="single" w:sz="4" w:space="0" w:color="9FDCD5" w:themeColor="accent2" w:themeTint="99"/>
        </w:tcBorders>
      </w:tcPr>
    </w:tblStylePr>
    <w:tblStylePr w:type="nwCell">
      <w:tblPr/>
      <w:tcPr>
        <w:tcBorders>
          <w:bottom w:val="single" w:sz="4" w:space="0" w:color="9FDCD5" w:themeColor="accent2" w:themeTint="99"/>
        </w:tcBorders>
      </w:tcPr>
    </w:tblStylePr>
    <w:tblStylePr w:type="seCell">
      <w:tblPr/>
      <w:tcPr>
        <w:tcBorders>
          <w:top w:val="single" w:sz="4" w:space="0" w:color="9FDCD5" w:themeColor="accent2" w:themeTint="99"/>
        </w:tcBorders>
      </w:tcPr>
    </w:tblStylePr>
    <w:tblStylePr w:type="swCell">
      <w:tblPr/>
      <w:tcPr>
        <w:tcBorders>
          <w:top w:val="single" w:sz="4" w:space="0" w:color="9FDCD5" w:themeColor="accent2" w:themeTint="99"/>
        </w:tcBorders>
      </w:tcPr>
    </w:tblStylePr>
  </w:style>
  <w:style w:type="table" w:styleId="Rastertabel3-Accent3">
    <w:name w:val="Grid Table 3 Accent 3"/>
    <w:basedOn w:val="Standaardtabel"/>
    <w:uiPriority w:val="48"/>
    <w:rsid w:val="00572222"/>
    <w:pPr>
      <w:spacing w:after="0" w:line="240" w:lineRule="auto"/>
    </w:pPr>
    <w:tblPr>
      <w:tblStyleRowBandSize w:val="1"/>
      <w:tblStyleColBandSize w:val="1"/>
      <w:tblBorders>
        <w:top w:val="single" w:sz="4" w:space="0" w:color="E5EC94" w:themeColor="accent3" w:themeTint="99"/>
        <w:left w:val="single" w:sz="4" w:space="0" w:color="E5EC94" w:themeColor="accent3" w:themeTint="99"/>
        <w:bottom w:val="single" w:sz="4" w:space="0" w:color="E5EC94" w:themeColor="accent3" w:themeTint="99"/>
        <w:right w:val="single" w:sz="4" w:space="0" w:color="E5EC94" w:themeColor="accent3" w:themeTint="99"/>
        <w:insideH w:val="single" w:sz="4" w:space="0" w:color="E5EC94" w:themeColor="accent3" w:themeTint="99"/>
        <w:insideV w:val="single" w:sz="4" w:space="0" w:color="E5EC9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B" w:themeFill="accent3" w:themeFillTint="33"/>
      </w:tcPr>
    </w:tblStylePr>
    <w:tblStylePr w:type="band1Horz">
      <w:tblPr/>
      <w:tcPr>
        <w:shd w:val="clear" w:color="auto" w:fill="F6F8DB" w:themeFill="accent3" w:themeFillTint="33"/>
      </w:tcPr>
    </w:tblStylePr>
    <w:tblStylePr w:type="neCell">
      <w:tblPr/>
      <w:tcPr>
        <w:tcBorders>
          <w:bottom w:val="single" w:sz="4" w:space="0" w:color="E5EC94" w:themeColor="accent3" w:themeTint="99"/>
        </w:tcBorders>
      </w:tcPr>
    </w:tblStylePr>
    <w:tblStylePr w:type="nwCell">
      <w:tblPr/>
      <w:tcPr>
        <w:tcBorders>
          <w:bottom w:val="single" w:sz="4" w:space="0" w:color="E5EC94" w:themeColor="accent3" w:themeTint="99"/>
        </w:tcBorders>
      </w:tcPr>
    </w:tblStylePr>
    <w:tblStylePr w:type="seCell">
      <w:tblPr/>
      <w:tcPr>
        <w:tcBorders>
          <w:top w:val="single" w:sz="4" w:space="0" w:color="E5EC94" w:themeColor="accent3" w:themeTint="99"/>
        </w:tcBorders>
      </w:tcPr>
    </w:tblStylePr>
    <w:tblStylePr w:type="swCell">
      <w:tblPr/>
      <w:tcPr>
        <w:tcBorders>
          <w:top w:val="single" w:sz="4" w:space="0" w:color="E5EC94" w:themeColor="accent3" w:themeTint="99"/>
        </w:tcBorders>
      </w:tcPr>
    </w:tblStylePr>
  </w:style>
  <w:style w:type="table" w:styleId="Rastertabel3-Accent4">
    <w:name w:val="Grid Table 3 Accent 4"/>
    <w:basedOn w:val="Standaardtabel"/>
    <w:uiPriority w:val="48"/>
    <w:rsid w:val="00572222"/>
    <w:pPr>
      <w:spacing w:after="0" w:line="240" w:lineRule="auto"/>
    </w:pPr>
    <w:tblPr>
      <w:tblStyleRowBandSize w:val="1"/>
      <w:tblStyleColBandSize w:val="1"/>
      <w:tblBorders>
        <w:top w:val="single" w:sz="4" w:space="0" w:color="8DDBEA" w:themeColor="accent4" w:themeTint="99"/>
        <w:left w:val="single" w:sz="4" w:space="0" w:color="8DDBEA" w:themeColor="accent4" w:themeTint="99"/>
        <w:bottom w:val="single" w:sz="4" w:space="0" w:color="8DDBEA" w:themeColor="accent4" w:themeTint="99"/>
        <w:right w:val="single" w:sz="4" w:space="0" w:color="8DDBEA" w:themeColor="accent4" w:themeTint="99"/>
        <w:insideH w:val="single" w:sz="4" w:space="0" w:color="8DDBEA" w:themeColor="accent4" w:themeTint="99"/>
        <w:insideV w:val="single" w:sz="4" w:space="0" w:color="8DDB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3F8" w:themeFill="accent4" w:themeFillTint="33"/>
      </w:tcPr>
    </w:tblStylePr>
    <w:tblStylePr w:type="band1Horz">
      <w:tblPr/>
      <w:tcPr>
        <w:shd w:val="clear" w:color="auto" w:fill="D9F3F8" w:themeFill="accent4" w:themeFillTint="33"/>
      </w:tcPr>
    </w:tblStylePr>
    <w:tblStylePr w:type="neCell">
      <w:tblPr/>
      <w:tcPr>
        <w:tcBorders>
          <w:bottom w:val="single" w:sz="4" w:space="0" w:color="8DDBEA" w:themeColor="accent4" w:themeTint="99"/>
        </w:tcBorders>
      </w:tcPr>
    </w:tblStylePr>
    <w:tblStylePr w:type="nwCell">
      <w:tblPr/>
      <w:tcPr>
        <w:tcBorders>
          <w:bottom w:val="single" w:sz="4" w:space="0" w:color="8DDBEA" w:themeColor="accent4" w:themeTint="99"/>
        </w:tcBorders>
      </w:tcPr>
    </w:tblStylePr>
    <w:tblStylePr w:type="seCell">
      <w:tblPr/>
      <w:tcPr>
        <w:tcBorders>
          <w:top w:val="single" w:sz="4" w:space="0" w:color="8DDBEA" w:themeColor="accent4" w:themeTint="99"/>
        </w:tcBorders>
      </w:tcPr>
    </w:tblStylePr>
    <w:tblStylePr w:type="swCell">
      <w:tblPr/>
      <w:tcPr>
        <w:tcBorders>
          <w:top w:val="single" w:sz="4" w:space="0" w:color="8DDBEA" w:themeColor="accent4" w:themeTint="99"/>
        </w:tcBorders>
      </w:tcPr>
    </w:tblStylePr>
  </w:style>
  <w:style w:type="table" w:styleId="Rastertabel3-Accent5">
    <w:name w:val="Grid Table 3 Accent 5"/>
    <w:basedOn w:val="Standaardtabel"/>
    <w:uiPriority w:val="48"/>
    <w:rsid w:val="00572222"/>
    <w:pPr>
      <w:spacing w:after="0" w:line="240" w:lineRule="auto"/>
    </w:pPr>
    <w:tblPr>
      <w:tblStyleRowBandSize w:val="1"/>
      <w:tblStyleColBandSize w:val="1"/>
      <w:tblBorders>
        <w:top w:val="single" w:sz="4" w:space="0" w:color="C8C3BA" w:themeColor="accent5" w:themeTint="99"/>
        <w:left w:val="single" w:sz="4" w:space="0" w:color="C8C3BA" w:themeColor="accent5" w:themeTint="99"/>
        <w:bottom w:val="single" w:sz="4" w:space="0" w:color="C8C3BA" w:themeColor="accent5" w:themeTint="99"/>
        <w:right w:val="single" w:sz="4" w:space="0" w:color="C8C3BA" w:themeColor="accent5" w:themeTint="99"/>
        <w:insideH w:val="single" w:sz="4" w:space="0" w:color="C8C3BA" w:themeColor="accent5" w:themeTint="99"/>
        <w:insideV w:val="single" w:sz="4" w:space="0" w:color="C8C3B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BE8" w:themeFill="accent5" w:themeFillTint="33"/>
      </w:tcPr>
    </w:tblStylePr>
    <w:tblStylePr w:type="band1Horz">
      <w:tblPr/>
      <w:tcPr>
        <w:shd w:val="clear" w:color="auto" w:fill="ECEBE8" w:themeFill="accent5" w:themeFillTint="33"/>
      </w:tcPr>
    </w:tblStylePr>
    <w:tblStylePr w:type="neCell">
      <w:tblPr/>
      <w:tcPr>
        <w:tcBorders>
          <w:bottom w:val="single" w:sz="4" w:space="0" w:color="C8C3BA" w:themeColor="accent5" w:themeTint="99"/>
        </w:tcBorders>
      </w:tcPr>
    </w:tblStylePr>
    <w:tblStylePr w:type="nwCell">
      <w:tblPr/>
      <w:tcPr>
        <w:tcBorders>
          <w:bottom w:val="single" w:sz="4" w:space="0" w:color="C8C3BA" w:themeColor="accent5" w:themeTint="99"/>
        </w:tcBorders>
      </w:tcPr>
    </w:tblStylePr>
    <w:tblStylePr w:type="seCell">
      <w:tblPr/>
      <w:tcPr>
        <w:tcBorders>
          <w:top w:val="single" w:sz="4" w:space="0" w:color="C8C3BA" w:themeColor="accent5" w:themeTint="99"/>
        </w:tcBorders>
      </w:tcPr>
    </w:tblStylePr>
    <w:tblStylePr w:type="swCell">
      <w:tblPr/>
      <w:tcPr>
        <w:tcBorders>
          <w:top w:val="single" w:sz="4" w:space="0" w:color="C8C3BA" w:themeColor="accent5" w:themeTint="99"/>
        </w:tcBorders>
      </w:tcPr>
    </w:tblStylePr>
  </w:style>
  <w:style w:type="table" w:styleId="Rastertabel3-Accent6">
    <w:name w:val="Grid Table 3 Accent 6"/>
    <w:basedOn w:val="Standaardtabel"/>
    <w:uiPriority w:val="48"/>
    <w:rsid w:val="00572222"/>
    <w:pPr>
      <w:spacing w:after="0" w:line="240" w:lineRule="auto"/>
    </w:pPr>
    <w:tblPr>
      <w:tblStyleRowBandSize w:val="1"/>
      <w:tblStyleColBandSize w:val="1"/>
      <w:tblBorders>
        <w:top w:val="single" w:sz="4" w:space="0" w:color="A59086" w:themeColor="accent6" w:themeTint="99"/>
        <w:left w:val="single" w:sz="4" w:space="0" w:color="A59086" w:themeColor="accent6" w:themeTint="99"/>
        <w:bottom w:val="single" w:sz="4" w:space="0" w:color="A59086" w:themeColor="accent6" w:themeTint="99"/>
        <w:right w:val="single" w:sz="4" w:space="0" w:color="A59086" w:themeColor="accent6" w:themeTint="99"/>
        <w:insideH w:val="single" w:sz="4" w:space="0" w:color="A59086" w:themeColor="accent6" w:themeTint="99"/>
        <w:insideV w:val="single" w:sz="4" w:space="0" w:color="A5908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D6" w:themeFill="accent6" w:themeFillTint="33"/>
      </w:tcPr>
    </w:tblStylePr>
    <w:tblStylePr w:type="band1Horz">
      <w:tblPr/>
      <w:tcPr>
        <w:shd w:val="clear" w:color="auto" w:fill="E1DAD6" w:themeFill="accent6" w:themeFillTint="33"/>
      </w:tcPr>
    </w:tblStylePr>
    <w:tblStylePr w:type="neCell">
      <w:tblPr/>
      <w:tcPr>
        <w:tcBorders>
          <w:bottom w:val="single" w:sz="4" w:space="0" w:color="A59086" w:themeColor="accent6" w:themeTint="99"/>
        </w:tcBorders>
      </w:tcPr>
    </w:tblStylePr>
    <w:tblStylePr w:type="nwCell">
      <w:tblPr/>
      <w:tcPr>
        <w:tcBorders>
          <w:bottom w:val="single" w:sz="4" w:space="0" w:color="A59086" w:themeColor="accent6" w:themeTint="99"/>
        </w:tcBorders>
      </w:tcPr>
    </w:tblStylePr>
    <w:tblStylePr w:type="seCell">
      <w:tblPr/>
      <w:tcPr>
        <w:tcBorders>
          <w:top w:val="single" w:sz="4" w:space="0" w:color="A59086" w:themeColor="accent6" w:themeTint="99"/>
        </w:tcBorders>
      </w:tcPr>
    </w:tblStylePr>
    <w:tblStylePr w:type="swCell">
      <w:tblPr/>
      <w:tcPr>
        <w:tcBorders>
          <w:top w:val="single" w:sz="4" w:space="0" w:color="A59086" w:themeColor="accent6" w:themeTint="99"/>
        </w:tcBorders>
      </w:tcPr>
    </w:tblStylePr>
  </w:style>
  <w:style w:type="table" w:styleId="Rastertabel4">
    <w:name w:val="Grid Table 4"/>
    <w:basedOn w:val="Standaardtabel"/>
    <w:uiPriority w:val="49"/>
    <w:rsid w:val="005722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1">
    <w:name w:val="Grid Table 4 Accent 1"/>
    <w:basedOn w:val="Standaardtabel"/>
    <w:uiPriority w:val="49"/>
    <w:rsid w:val="00572222"/>
    <w:pPr>
      <w:spacing w:after="0" w:line="240" w:lineRule="auto"/>
    </w:pPr>
    <w:tblPr>
      <w:tblStyleRowBandSize w:val="1"/>
      <w:tblStyleColBandSize w:val="1"/>
      <w:tblBorders>
        <w:top w:val="single" w:sz="4" w:space="0" w:color="F69684" w:themeColor="accent1" w:themeTint="99"/>
        <w:left w:val="single" w:sz="4" w:space="0" w:color="F69684" w:themeColor="accent1" w:themeTint="99"/>
        <w:bottom w:val="single" w:sz="4" w:space="0" w:color="F69684" w:themeColor="accent1" w:themeTint="99"/>
        <w:right w:val="single" w:sz="4" w:space="0" w:color="F69684" w:themeColor="accent1" w:themeTint="99"/>
        <w:insideH w:val="single" w:sz="4" w:space="0" w:color="F69684" w:themeColor="accent1" w:themeTint="99"/>
        <w:insideV w:val="single" w:sz="4" w:space="0" w:color="F69684" w:themeColor="accent1" w:themeTint="99"/>
      </w:tblBorders>
    </w:tblPr>
    <w:tblStylePr w:type="firstRow">
      <w:rPr>
        <w:b/>
        <w:bCs/>
        <w:color w:val="FFFFFF" w:themeColor="background1"/>
      </w:rPr>
      <w:tblPr/>
      <w:tcPr>
        <w:tcBorders>
          <w:top w:val="single" w:sz="4" w:space="0" w:color="F05133" w:themeColor="accent1"/>
          <w:left w:val="single" w:sz="4" w:space="0" w:color="F05133" w:themeColor="accent1"/>
          <w:bottom w:val="single" w:sz="4" w:space="0" w:color="F05133" w:themeColor="accent1"/>
          <w:right w:val="single" w:sz="4" w:space="0" w:color="F05133" w:themeColor="accent1"/>
          <w:insideH w:val="nil"/>
          <w:insideV w:val="nil"/>
        </w:tcBorders>
        <w:shd w:val="clear" w:color="auto" w:fill="F05133" w:themeFill="accent1"/>
      </w:tcPr>
    </w:tblStylePr>
    <w:tblStylePr w:type="lastRow">
      <w:rPr>
        <w:b/>
        <w:bCs/>
      </w:rPr>
      <w:tblPr/>
      <w:tcPr>
        <w:tcBorders>
          <w:top w:val="double" w:sz="4" w:space="0" w:color="F05133" w:themeColor="accent1"/>
        </w:tcBorders>
      </w:tcPr>
    </w:tblStylePr>
    <w:tblStylePr w:type="firstCol">
      <w:rPr>
        <w:b/>
        <w:bCs/>
      </w:rPr>
    </w:tblStylePr>
    <w:tblStylePr w:type="lastCol">
      <w:rPr>
        <w:b/>
        <w:bCs/>
      </w:rPr>
    </w:tblStylePr>
    <w:tblStylePr w:type="band1Vert">
      <w:tblPr/>
      <w:tcPr>
        <w:shd w:val="clear" w:color="auto" w:fill="FCDBD6" w:themeFill="accent1" w:themeFillTint="33"/>
      </w:tcPr>
    </w:tblStylePr>
    <w:tblStylePr w:type="band1Horz">
      <w:tblPr/>
      <w:tcPr>
        <w:shd w:val="clear" w:color="auto" w:fill="FCDBD6" w:themeFill="accent1" w:themeFillTint="33"/>
      </w:tcPr>
    </w:tblStylePr>
  </w:style>
  <w:style w:type="table" w:styleId="Rastertabel4-Accent2">
    <w:name w:val="Grid Table 4 Accent 2"/>
    <w:basedOn w:val="Standaardtabel"/>
    <w:uiPriority w:val="49"/>
    <w:rsid w:val="00572222"/>
    <w:pPr>
      <w:spacing w:after="0" w:line="240" w:lineRule="auto"/>
    </w:pPr>
    <w:tblPr>
      <w:tblStyleRowBandSize w:val="1"/>
      <w:tblStyleColBandSize w:val="1"/>
      <w:tblBorders>
        <w:top w:val="single" w:sz="4" w:space="0" w:color="9FDCD5" w:themeColor="accent2" w:themeTint="99"/>
        <w:left w:val="single" w:sz="4" w:space="0" w:color="9FDCD5" w:themeColor="accent2" w:themeTint="99"/>
        <w:bottom w:val="single" w:sz="4" w:space="0" w:color="9FDCD5" w:themeColor="accent2" w:themeTint="99"/>
        <w:right w:val="single" w:sz="4" w:space="0" w:color="9FDCD5" w:themeColor="accent2" w:themeTint="99"/>
        <w:insideH w:val="single" w:sz="4" w:space="0" w:color="9FDCD5" w:themeColor="accent2" w:themeTint="99"/>
        <w:insideV w:val="single" w:sz="4" w:space="0" w:color="9FDCD5" w:themeColor="accent2" w:themeTint="99"/>
      </w:tblBorders>
    </w:tblPr>
    <w:tblStylePr w:type="firstRow">
      <w:rPr>
        <w:b/>
        <w:bCs/>
        <w:color w:val="FFFFFF" w:themeColor="background1"/>
      </w:rPr>
      <w:tblPr/>
      <w:tcPr>
        <w:tcBorders>
          <w:top w:val="single" w:sz="4" w:space="0" w:color="60C5BA" w:themeColor="accent2"/>
          <w:left w:val="single" w:sz="4" w:space="0" w:color="60C5BA" w:themeColor="accent2"/>
          <w:bottom w:val="single" w:sz="4" w:space="0" w:color="60C5BA" w:themeColor="accent2"/>
          <w:right w:val="single" w:sz="4" w:space="0" w:color="60C5BA" w:themeColor="accent2"/>
          <w:insideH w:val="nil"/>
          <w:insideV w:val="nil"/>
        </w:tcBorders>
        <w:shd w:val="clear" w:color="auto" w:fill="60C5BA" w:themeFill="accent2"/>
      </w:tcPr>
    </w:tblStylePr>
    <w:tblStylePr w:type="lastRow">
      <w:rPr>
        <w:b/>
        <w:bCs/>
      </w:rPr>
      <w:tblPr/>
      <w:tcPr>
        <w:tcBorders>
          <w:top w:val="double" w:sz="4" w:space="0" w:color="60C5BA" w:themeColor="accent2"/>
        </w:tcBorders>
      </w:tcPr>
    </w:tblStylePr>
    <w:tblStylePr w:type="firstCol">
      <w:rPr>
        <w:b/>
        <w:bCs/>
      </w:rPr>
    </w:tblStylePr>
    <w:tblStylePr w:type="lastCol">
      <w:rPr>
        <w:b/>
        <w:bCs/>
      </w:rPr>
    </w:tblStylePr>
    <w:tblStylePr w:type="band1Vert">
      <w:tblPr/>
      <w:tcPr>
        <w:shd w:val="clear" w:color="auto" w:fill="DFF3F1" w:themeFill="accent2" w:themeFillTint="33"/>
      </w:tcPr>
    </w:tblStylePr>
    <w:tblStylePr w:type="band1Horz">
      <w:tblPr/>
      <w:tcPr>
        <w:shd w:val="clear" w:color="auto" w:fill="DFF3F1" w:themeFill="accent2" w:themeFillTint="33"/>
      </w:tcPr>
    </w:tblStylePr>
  </w:style>
  <w:style w:type="table" w:styleId="Rastertabel4-Accent3">
    <w:name w:val="Grid Table 4 Accent 3"/>
    <w:basedOn w:val="Standaardtabel"/>
    <w:uiPriority w:val="49"/>
    <w:rsid w:val="00572222"/>
    <w:pPr>
      <w:spacing w:after="0" w:line="240" w:lineRule="auto"/>
    </w:pPr>
    <w:tblPr>
      <w:tblStyleRowBandSize w:val="1"/>
      <w:tblStyleColBandSize w:val="1"/>
      <w:tblBorders>
        <w:top w:val="single" w:sz="4" w:space="0" w:color="E5EC94" w:themeColor="accent3" w:themeTint="99"/>
        <w:left w:val="single" w:sz="4" w:space="0" w:color="E5EC94" w:themeColor="accent3" w:themeTint="99"/>
        <w:bottom w:val="single" w:sz="4" w:space="0" w:color="E5EC94" w:themeColor="accent3" w:themeTint="99"/>
        <w:right w:val="single" w:sz="4" w:space="0" w:color="E5EC94" w:themeColor="accent3" w:themeTint="99"/>
        <w:insideH w:val="single" w:sz="4" w:space="0" w:color="E5EC94" w:themeColor="accent3" w:themeTint="99"/>
        <w:insideV w:val="single" w:sz="4" w:space="0" w:color="E5EC94" w:themeColor="accent3" w:themeTint="99"/>
      </w:tblBorders>
    </w:tblPr>
    <w:tblStylePr w:type="firstRow">
      <w:rPr>
        <w:b/>
        <w:bCs/>
        <w:color w:val="FFFFFF" w:themeColor="background1"/>
      </w:rPr>
      <w:tblPr/>
      <w:tcPr>
        <w:tcBorders>
          <w:top w:val="single" w:sz="4" w:space="0" w:color="D5E04E" w:themeColor="accent3"/>
          <w:left w:val="single" w:sz="4" w:space="0" w:color="D5E04E" w:themeColor="accent3"/>
          <w:bottom w:val="single" w:sz="4" w:space="0" w:color="D5E04E" w:themeColor="accent3"/>
          <w:right w:val="single" w:sz="4" w:space="0" w:color="D5E04E" w:themeColor="accent3"/>
          <w:insideH w:val="nil"/>
          <w:insideV w:val="nil"/>
        </w:tcBorders>
        <w:shd w:val="clear" w:color="auto" w:fill="D5E04E" w:themeFill="accent3"/>
      </w:tcPr>
    </w:tblStylePr>
    <w:tblStylePr w:type="lastRow">
      <w:rPr>
        <w:b/>
        <w:bCs/>
      </w:rPr>
      <w:tblPr/>
      <w:tcPr>
        <w:tcBorders>
          <w:top w:val="double" w:sz="4" w:space="0" w:color="D5E04E" w:themeColor="accent3"/>
        </w:tcBorders>
      </w:tcPr>
    </w:tblStylePr>
    <w:tblStylePr w:type="firstCol">
      <w:rPr>
        <w:b/>
        <w:bCs/>
      </w:rPr>
    </w:tblStylePr>
    <w:tblStylePr w:type="lastCol">
      <w:rPr>
        <w:b/>
        <w:bCs/>
      </w:rPr>
    </w:tblStylePr>
    <w:tblStylePr w:type="band1Vert">
      <w:tblPr/>
      <w:tcPr>
        <w:shd w:val="clear" w:color="auto" w:fill="F6F8DB" w:themeFill="accent3" w:themeFillTint="33"/>
      </w:tcPr>
    </w:tblStylePr>
    <w:tblStylePr w:type="band1Horz">
      <w:tblPr/>
      <w:tcPr>
        <w:shd w:val="clear" w:color="auto" w:fill="F6F8DB" w:themeFill="accent3" w:themeFillTint="33"/>
      </w:tcPr>
    </w:tblStylePr>
  </w:style>
  <w:style w:type="table" w:styleId="Rastertabel4-Accent4">
    <w:name w:val="Grid Table 4 Accent 4"/>
    <w:basedOn w:val="Standaardtabel"/>
    <w:uiPriority w:val="49"/>
    <w:rsid w:val="00572222"/>
    <w:pPr>
      <w:spacing w:after="0" w:line="240" w:lineRule="auto"/>
    </w:pPr>
    <w:tblPr>
      <w:tblStyleRowBandSize w:val="1"/>
      <w:tblStyleColBandSize w:val="1"/>
      <w:tblBorders>
        <w:top w:val="single" w:sz="4" w:space="0" w:color="8DDBEA" w:themeColor="accent4" w:themeTint="99"/>
        <w:left w:val="single" w:sz="4" w:space="0" w:color="8DDBEA" w:themeColor="accent4" w:themeTint="99"/>
        <w:bottom w:val="single" w:sz="4" w:space="0" w:color="8DDBEA" w:themeColor="accent4" w:themeTint="99"/>
        <w:right w:val="single" w:sz="4" w:space="0" w:color="8DDBEA" w:themeColor="accent4" w:themeTint="99"/>
        <w:insideH w:val="single" w:sz="4" w:space="0" w:color="8DDBEA" w:themeColor="accent4" w:themeTint="99"/>
        <w:insideV w:val="single" w:sz="4" w:space="0" w:color="8DDBEA" w:themeColor="accent4" w:themeTint="99"/>
      </w:tblBorders>
    </w:tblPr>
    <w:tblStylePr w:type="firstRow">
      <w:rPr>
        <w:b/>
        <w:bCs/>
        <w:color w:val="FFFFFF" w:themeColor="background1"/>
      </w:rPr>
      <w:tblPr/>
      <w:tcPr>
        <w:tcBorders>
          <w:top w:val="single" w:sz="4" w:space="0" w:color="42C4DD" w:themeColor="accent4"/>
          <w:left w:val="single" w:sz="4" w:space="0" w:color="42C4DD" w:themeColor="accent4"/>
          <w:bottom w:val="single" w:sz="4" w:space="0" w:color="42C4DD" w:themeColor="accent4"/>
          <w:right w:val="single" w:sz="4" w:space="0" w:color="42C4DD" w:themeColor="accent4"/>
          <w:insideH w:val="nil"/>
          <w:insideV w:val="nil"/>
        </w:tcBorders>
        <w:shd w:val="clear" w:color="auto" w:fill="42C4DD" w:themeFill="accent4"/>
      </w:tcPr>
    </w:tblStylePr>
    <w:tblStylePr w:type="lastRow">
      <w:rPr>
        <w:b/>
        <w:bCs/>
      </w:rPr>
      <w:tblPr/>
      <w:tcPr>
        <w:tcBorders>
          <w:top w:val="double" w:sz="4" w:space="0" w:color="42C4DD" w:themeColor="accent4"/>
        </w:tcBorders>
      </w:tcPr>
    </w:tblStylePr>
    <w:tblStylePr w:type="firstCol">
      <w:rPr>
        <w:b/>
        <w:bCs/>
      </w:rPr>
    </w:tblStylePr>
    <w:tblStylePr w:type="lastCol">
      <w:rPr>
        <w:b/>
        <w:bCs/>
      </w:rPr>
    </w:tblStylePr>
    <w:tblStylePr w:type="band1Vert">
      <w:tblPr/>
      <w:tcPr>
        <w:shd w:val="clear" w:color="auto" w:fill="D9F3F8" w:themeFill="accent4" w:themeFillTint="33"/>
      </w:tcPr>
    </w:tblStylePr>
    <w:tblStylePr w:type="band1Horz">
      <w:tblPr/>
      <w:tcPr>
        <w:shd w:val="clear" w:color="auto" w:fill="D9F3F8" w:themeFill="accent4" w:themeFillTint="33"/>
      </w:tcPr>
    </w:tblStylePr>
  </w:style>
  <w:style w:type="table" w:styleId="Rastertabel4-Accent5">
    <w:name w:val="Grid Table 4 Accent 5"/>
    <w:basedOn w:val="Standaardtabel"/>
    <w:uiPriority w:val="49"/>
    <w:rsid w:val="00572222"/>
    <w:pPr>
      <w:spacing w:after="0" w:line="240" w:lineRule="auto"/>
    </w:pPr>
    <w:tblPr>
      <w:tblStyleRowBandSize w:val="1"/>
      <w:tblStyleColBandSize w:val="1"/>
      <w:tblBorders>
        <w:top w:val="single" w:sz="4" w:space="0" w:color="C8C3BA" w:themeColor="accent5" w:themeTint="99"/>
        <w:left w:val="single" w:sz="4" w:space="0" w:color="C8C3BA" w:themeColor="accent5" w:themeTint="99"/>
        <w:bottom w:val="single" w:sz="4" w:space="0" w:color="C8C3BA" w:themeColor="accent5" w:themeTint="99"/>
        <w:right w:val="single" w:sz="4" w:space="0" w:color="C8C3BA" w:themeColor="accent5" w:themeTint="99"/>
        <w:insideH w:val="single" w:sz="4" w:space="0" w:color="C8C3BA" w:themeColor="accent5" w:themeTint="99"/>
        <w:insideV w:val="single" w:sz="4" w:space="0" w:color="C8C3BA" w:themeColor="accent5" w:themeTint="99"/>
      </w:tblBorders>
    </w:tblPr>
    <w:tblStylePr w:type="firstRow">
      <w:rPr>
        <w:b/>
        <w:bCs/>
        <w:color w:val="FFFFFF" w:themeColor="background1"/>
      </w:rPr>
      <w:tblPr/>
      <w:tcPr>
        <w:tcBorders>
          <w:top w:val="single" w:sz="4" w:space="0" w:color="A49B8D" w:themeColor="accent5"/>
          <w:left w:val="single" w:sz="4" w:space="0" w:color="A49B8D" w:themeColor="accent5"/>
          <w:bottom w:val="single" w:sz="4" w:space="0" w:color="A49B8D" w:themeColor="accent5"/>
          <w:right w:val="single" w:sz="4" w:space="0" w:color="A49B8D" w:themeColor="accent5"/>
          <w:insideH w:val="nil"/>
          <w:insideV w:val="nil"/>
        </w:tcBorders>
        <w:shd w:val="clear" w:color="auto" w:fill="A49B8D" w:themeFill="accent5"/>
      </w:tcPr>
    </w:tblStylePr>
    <w:tblStylePr w:type="lastRow">
      <w:rPr>
        <w:b/>
        <w:bCs/>
      </w:rPr>
      <w:tblPr/>
      <w:tcPr>
        <w:tcBorders>
          <w:top w:val="double" w:sz="4" w:space="0" w:color="A49B8D" w:themeColor="accent5"/>
        </w:tcBorders>
      </w:tcPr>
    </w:tblStylePr>
    <w:tblStylePr w:type="firstCol">
      <w:rPr>
        <w:b/>
        <w:bCs/>
      </w:rPr>
    </w:tblStylePr>
    <w:tblStylePr w:type="lastCol">
      <w:rPr>
        <w:b/>
        <w:bCs/>
      </w:rPr>
    </w:tblStylePr>
    <w:tblStylePr w:type="band1Vert">
      <w:tblPr/>
      <w:tcPr>
        <w:shd w:val="clear" w:color="auto" w:fill="ECEBE8" w:themeFill="accent5" w:themeFillTint="33"/>
      </w:tcPr>
    </w:tblStylePr>
    <w:tblStylePr w:type="band1Horz">
      <w:tblPr/>
      <w:tcPr>
        <w:shd w:val="clear" w:color="auto" w:fill="ECEBE8" w:themeFill="accent5" w:themeFillTint="33"/>
      </w:tcPr>
    </w:tblStylePr>
  </w:style>
  <w:style w:type="table" w:styleId="Rastertabel4-Accent6">
    <w:name w:val="Grid Table 4 Accent 6"/>
    <w:basedOn w:val="Standaardtabel"/>
    <w:uiPriority w:val="49"/>
    <w:rsid w:val="00572222"/>
    <w:pPr>
      <w:spacing w:after="0" w:line="240" w:lineRule="auto"/>
    </w:pPr>
    <w:tblPr>
      <w:tblStyleRowBandSize w:val="1"/>
      <w:tblStyleColBandSize w:val="1"/>
      <w:tblBorders>
        <w:top w:val="single" w:sz="4" w:space="0" w:color="A59086" w:themeColor="accent6" w:themeTint="99"/>
        <w:left w:val="single" w:sz="4" w:space="0" w:color="A59086" w:themeColor="accent6" w:themeTint="99"/>
        <w:bottom w:val="single" w:sz="4" w:space="0" w:color="A59086" w:themeColor="accent6" w:themeTint="99"/>
        <w:right w:val="single" w:sz="4" w:space="0" w:color="A59086" w:themeColor="accent6" w:themeTint="99"/>
        <w:insideH w:val="single" w:sz="4" w:space="0" w:color="A59086" w:themeColor="accent6" w:themeTint="99"/>
        <w:insideV w:val="single" w:sz="4" w:space="0" w:color="A59086" w:themeColor="accent6" w:themeTint="99"/>
      </w:tblBorders>
    </w:tblPr>
    <w:tblStylePr w:type="firstRow">
      <w:rPr>
        <w:b/>
        <w:bCs/>
        <w:color w:val="FFFFFF" w:themeColor="background1"/>
      </w:rPr>
      <w:tblPr/>
      <w:tcPr>
        <w:tcBorders>
          <w:top w:val="single" w:sz="4" w:space="0" w:color="5C4C44" w:themeColor="accent6"/>
          <w:left w:val="single" w:sz="4" w:space="0" w:color="5C4C44" w:themeColor="accent6"/>
          <w:bottom w:val="single" w:sz="4" w:space="0" w:color="5C4C44" w:themeColor="accent6"/>
          <w:right w:val="single" w:sz="4" w:space="0" w:color="5C4C44" w:themeColor="accent6"/>
          <w:insideH w:val="nil"/>
          <w:insideV w:val="nil"/>
        </w:tcBorders>
        <w:shd w:val="clear" w:color="auto" w:fill="5C4C44" w:themeFill="accent6"/>
      </w:tcPr>
    </w:tblStylePr>
    <w:tblStylePr w:type="lastRow">
      <w:rPr>
        <w:b/>
        <w:bCs/>
      </w:rPr>
      <w:tblPr/>
      <w:tcPr>
        <w:tcBorders>
          <w:top w:val="double" w:sz="4" w:space="0" w:color="5C4C44" w:themeColor="accent6"/>
        </w:tcBorders>
      </w:tcPr>
    </w:tblStylePr>
    <w:tblStylePr w:type="firstCol">
      <w:rPr>
        <w:b/>
        <w:bCs/>
      </w:rPr>
    </w:tblStylePr>
    <w:tblStylePr w:type="lastCol">
      <w:rPr>
        <w:b/>
        <w:bCs/>
      </w:rPr>
    </w:tblStylePr>
    <w:tblStylePr w:type="band1Vert">
      <w:tblPr/>
      <w:tcPr>
        <w:shd w:val="clear" w:color="auto" w:fill="E1DAD6" w:themeFill="accent6" w:themeFillTint="33"/>
      </w:tcPr>
    </w:tblStylePr>
    <w:tblStylePr w:type="band1Horz">
      <w:tblPr/>
      <w:tcPr>
        <w:shd w:val="clear" w:color="auto" w:fill="E1DAD6" w:themeFill="accent6" w:themeFillTint="33"/>
      </w:tcPr>
    </w:tblStylePr>
  </w:style>
  <w:style w:type="table" w:styleId="Rastertabel5donker">
    <w:name w:val="Grid Table 5 Dark"/>
    <w:basedOn w:val="Standaardtabe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5donker-Accent1">
    <w:name w:val="Grid Table 5 Dark Accent 1"/>
    <w:basedOn w:val="Standaardtabe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BD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513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513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513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5133" w:themeFill="accent1"/>
      </w:tcPr>
    </w:tblStylePr>
    <w:tblStylePr w:type="band1Vert">
      <w:tblPr/>
      <w:tcPr>
        <w:shd w:val="clear" w:color="auto" w:fill="F9B9AD" w:themeFill="accent1" w:themeFillTint="66"/>
      </w:tcPr>
    </w:tblStylePr>
    <w:tblStylePr w:type="band1Horz">
      <w:tblPr/>
      <w:tcPr>
        <w:shd w:val="clear" w:color="auto" w:fill="F9B9AD" w:themeFill="accent1" w:themeFillTint="66"/>
      </w:tcPr>
    </w:tblStylePr>
  </w:style>
  <w:style w:type="table" w:styleId="Rastertabel5donker-Accent2">
    <w:name w:val="Grid Table 5 Dark Accent 2"/>
    <w:basedOn w:val="Standaardtabe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3F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C5B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C5B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C5B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C5BA" w:themeFill="accent2"/>
      </w:tcPr>
    </w:tblStylePr>
    <w:tblStylePr w:type="band1Vert">
      <w:tblPr/>
      <w:tcPr>
        <w:shd w:val="clear" w:color="auto" w:fill="BFE7E3" w:themeFill="accent2" w:themeFillTint="66"/>
      </w:tcPr>
    </w:tblStylePr>
    <w:tblStylePr w:type="band1Horz">
      <w:tblPr/>
      <w:tcPr>
        <w:shd w:val="clear" w:color="auto" w:fill="BFE7E3" w:themeFill="accent2" w:themeFillTint="66"/>
      </w:tcPr>
    </w:tblStylePr>
  </w:style>
  <w:style w:type="table" w:styleId="Rastertabel5donker-Accent3">
    <w:name w:val="Grid Table 5 Dark Accent 3"/>
    <w:basedOn w:val="Standaardtabe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F8D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5E04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5E04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5E04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5E04E" w:themeFill="accent3"/>
      </w:tcPr>
    </w:tblStylePr>
    <w:tblStylePr w:type="band1Vert">
      <w:tblPr/>
      <w:tcPr>
        <w:shd w:val="clear" w:color="auto" w:fill="EEF2B8" w:themeFill="accent3" w:themeFillTint="66"/>
      </w:tcPr>
    </w:tblStylePr>
    <w:tblStylePr w:type="band1Horz">
      <w:tblPr/>
      <w:tcPr>
        <w:shd w:val="clear" w:color="auto" w:fill="EEF2B8" w:themeFill="accent3" w:themeFillTint="66"/>
      </w:tcPr>
    </w:tblStylePr>
  </w:style>
  <w:style w:type="table" w:styleId="Rastertabel5donker-Accent4">
    <w:name w:val="Grid Table 5 Dark Accent 4"/>
    <w:basedOn w:val="Standaardtabe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3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2C4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2C4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2C4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2C4DD" w:themeFill="accent4"/>
      </w:tcPr>
    </w:tblStylePr>
    <w:tblStylePr w:type="band1Vert">
      <w:tblPr/>
      <w:tcPr>
        <w:shd w:val="clear" w:color="auto" w:fill="B3E7F1" w:themeFill="accent4" w:themeFillTint="66"/>
      </w:tcPr>
    </w:tblStylePr>
    <w:tblStylePr w:type="band1Horz">
      <w:tblPr/>
      <w:tcPr>
        <w:shd w:val="clear" w:color="auto" w:fill="B3E7F1" w:themeFill="accent4" w:themeFillTint="66"/>
      </w:tcPr>
    </w:tblStylePr>
  </w:style>
  <w:style w:type="table" w:styleId="Rastertabel5donker-Accent5">
    <w:name w:val="Grid Table 5 Dark Accent 5"/>
    <w:basedOn w:val="Standaardtabe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BE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49B8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49B8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49B8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49B8D" w:themeFill="accent5"/>
      </w:tcPr>
    </w:tblStylePr>
    <w:tblStylePr w:type="band1Vert">
      <w:tblPr/>
      <w:tcPr>
        <w:shd w:val="clear" w:color="auto" w:fill="DAD7D1" w:themeFill="accent5" w:themeFillTint="66"/>
      </w:tcPr>
    </w:tblStylePr>
    <w:tblStylePr w:type="band1Horz">
      <w:tblPr/>
      <w:tcPr>
        <w:shd w:val="clear" w:color="auto" w:fill="DAD7D1" w:themeFill="accent5" w:themeFillTint="66"/>
      </w:tcPr>
    </w:tblStylePr>
  </w:style>
  <w:style w:type="table" w:styleId="Rastertabel5donker-Accent6">
    <w:name w:val="Grid Table 5 Dark Accent 6"/>
    <w:basedOn w:val="Standaardtabe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DAD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C4C4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C4C4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C4C4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C4C44" w:themeFill="accent6"/>
      </w:tcPr>
    </w:tblStylePr>
    <w:tblStylePr w:type="band1Vert">
      <w:tblPr/>
      <w:tcPr>
        <w:shd w:val="clear" w:color="auto" w:fill="C3B5AE" w:themeFill="accent6" w:themeFillTint="66"/>
      </w:tcPr>
    </w:tblStylePr>
    <w:tblStylePr w:type="band1Horz">
      <w:tblPr/>
      <w:tcPr>
        <w:shd w:val="clear" w:color="auto" w:fill="C3B5AE" w:themeFill="accent6" w:themeFillTint="66"/>
      </w:tcPr>
    </w:tblStylePr>
  </w:style>
  <w:style w:type="table" w:styleId="Rastertabel6kleurrijk">
    <w:name w:val="Grid Table 6 Colorful"/>
    <w:basedOn w:val="Standaardtabel"/>
    <w:uiPriority w:val="51"/>
    <w:rsid w:val="005722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6kleurrijk-Accent1">
    <w:name w:val="Grid Table 6 Colorful Accent 1"/>
    <w:basedOn w:val="Standaardtabel"/>
    <w:uiPriority w:val="51"/>
    <w:rsid w:val="00572222"/>
    <w:pPr>
      <w:spacing w:after="0" w:line="240" w:lineRule="auto"/>
    </w:pPr>
    <w:rPr>
      <w:color w:val="CA2C0F" w:themeColor="accent1" w:themeShade="BF"/>
    </w:rPr>
    <w:tblPr>
      <w:tblStyleRowBandSize w:val="1"/>
      <w:tblStyleColBandSize w:val="1"/>
      <w:tblBorders>
        <w:top w:val="single" w:sz="4" w:space="0" w:color="F69684" w:themeColor="accent1" w:themeTint="99"/>
        <w:left w:val="single" w:sz="4" w:space="0" w:color="F69684" w:themeColor="accent1" w:themeTint="99"/>
        <w:bottom w:val="single" w:sz="4" w:space="0" w:color="F69684" w:themeColor="accent1" w:themeTint="99"/>
        <w:right w:val="single" w:sz="4" w:space="0" w:color="F69684" w:themeColor="accent1" w:themeTint="99"/>
        <w:insideH w:val="single" w:sz="4" w:space="0" w:color="F69684" w:themeColor="accent1" w:themeTint="99"/>
        <w:insideV w:val="single" w:sz="4" w:space="0" w:color="F69684" w:themeColor="accent1" w:themeTint="99"/>
      </w:tblBorders>
    </w:tblPr>
    <w:tblStylePr w:type="firstRow">
      <w:rPr>
        <w:b/>
        <w:bCs/>
      </w:rPr>
      <w:tblPr/>
      <w:tcPr>
        <w:tcBorders>
          <w:bottom w:val="single" w:sz="12" w:space="0" w:color="F69684" w:themeColor="accent1" w:themeTint="99"/>
        </w:tcBorders>
      </w:tcPr>
    </w:tblStylePr>
    <w:tblStylePr w:type="lastRow">
      <w:rPr>
        <w:b/>
        <w:bCs/>
      </w:rPr>
      <w:tblPr/>
      <w:tcPr>
        <w:tcBorders>
          <w:top w:val="double" w:sz="4" w:space="0" w:color="F69684" w:themeColor="accent1" w:themeTint="99"/>
        </w:tcBorders>
      </w:tcPr>
    </w:tblStylePr>
    <w:tblStylePr w:type="firstCol">
      <w:rPr>
        <w:b/>
        <w:bCs/>
      </w:rPr>
    </w:tblStylePr>
    <w:tblStylePr w:type="lastCol">
      <w:rPr>
        <w:b/>
        <w:bCs/>
      </w:rPr>
    </w:tblStylePr>
    <w:tblStylePr w:type="band1Vert">
      <w:tblPr/>
      <w:tcPr>
        <w:shd w:val="clear" w:color="auto" w:fill="FCDBD6" w:themeFill="accent1" w:themeFillTint="33"/>
      </w:tcPr>
    </w:tblStylePr>
    <w:tblStylePr w:type="band1Horz">
      <w:tblPr/>
      <w:tcPr>
        <w:shd w:val="clear" w:color="auto" w:fill="FCDBD6" w:themeFill="accent1" w:themeFillTint="33"/>
      </w:tcPr>
    </w:tblStylePr>
  </w:style>
  <w:style w:type="table" w:styleId="Rastertabel6kleurrijk-Accent2">
    <w:name w:val="Grid Table 6 Colorful Accent 2"/>
    <w:basedOn w:val="Standaardtabel"/>
    <w:uiPriority w:val="51"/>
    <w:rsid w:val="00572222"/>
    <w:pPr>
      <w:spacing w:after="0" w:line="240" w:lineRule="auto"/>
    </w:pPr>
    <w:rPr>
      <w:color w:val="3AA095" w:themeColor="accent2" w:themeShade="BF"/>
    </w:rPr>
    <w:tblPr>
      <w:tblStyleRowBandSize w:val="1"/>
      <w:tblStyleColBandSize w:val="1"/>
      <w:tblBorders>
        <w:top w:val="single" w:sz="4" w:space="0" w:color="9FDCD5" w:themeColor="accent2" w:themeTint="99"/>
        <w:left w:val="single" w:sz="4" w:space="0" w:color="9FDCD5" w:themeColor="accent2" w:themeTint="99"/>
        <w:bottom w:val="single" w:sz="4" w:space="0" w:color="9FDCD5" w:themeColor="accent2" w:themeTint="99"/>
        <w:right w:val="single" w:sz="4" w:space="0" w:color="9FDCD5" w:themeColor="accent2" w:themeTint="99"/>
        <w:insideH w:val="single" w:sz="4" w:space="0" w:color="9FDCD5" w:themeColor="accent2" w:themeTint="99"/>
        <w:insideV w:val="single" w:sz="4" w:space="0" w:color="9FDCD5" w:themeColor="accent2" w:themeTint="99"/>
      </w:tblBorders>
    </w:tblPr>
    <w:tblStylePr w:type="firstRow">
      <w:rPr>
        <w:b/>
        <w:bCs/>
      </w:rPr>
      <w:tblPr/>
      <w:tcPr>
        <w:tcBorders>
          <w:bottom w:val="single" w:sz="12" w:space="0" w:color="9FDCD5" w:themeColor="accent2" w:themeTint="99"/>
        </w:tcBorders>
      </w:tcPr>
    </w:tblStylePr>
    <w:tblStylePr w:type="lastRow">
      <w:rPr>
        <w:b/>
        <w:bCs/>
      </w:rPr>
      <w:tblPr/>
      <w:tcPr>
        <w:tcBorders>
          <w:top w:val="double" w:sz="4" w:space="0" w:color="9FDCD5" w:themeColor="accent2" w:themeTint="99"/>
        </w:tcBorders>
      </w:tcPr>
    </w:tblStylePr>
    <w:tblStylePr w:type="firstCol">
      <w:rPr>
        <w:b/>
        <w:bCs/>
      </w:rPr>
    </w:tblStylePr>
    <w:tblStylePr w:type="lastCol">
      <w:rPr>
        <w:b/>
        <w:bCs/>
      </w:rPr>
    </w:tblStylePr>
    <w:tblStylePr w:type="band1Vert">
      <w:tblPr/>
      <w:tcPr>
        <w:shd w:val="clear" w:color="auto" w:fill="DFF3F1" w:themeFill="accent2" w:themeFillTint="33"/>
      </w:tcPr>
    </w:tblStylePr>
    <w:tblStylePr w:type="band1Horz">
      <w:tblPr/>
      <w:tcPr>
        <w:shd w:val="clear" w:color="auto" w:fill="DFF3F1" w:themeFill="accent2" w:themeFillTint="33"/>
      </w:tcPr>
    </w:tblStylePr>
  </w:style>
  <w:style w:type="table" w:styleId="Rastertabel6kleurrijk-Accent3">
    <w:name w:val="Grid Table 6 Colorful Accent 3"/>
    <w:basedOn w:val="Standaardtabel"/>
    <w:uiPriority w:val="51"/>
    <w:rsid w:val="00572222"/>
    <w:pPr>
      <w:spacing w:after="0" w:line="240" w:lineRule="auto"/>
    </w:pPr>
    <w:rPr>
      <w:color w:val="B3C021" w:themeColor="accent3" w:themeShade="BF"/>
    </w:rPr>
    <w:tblPr>
      <w:tblStyleRowBandSize w:val="1"/>
      <w:tblStyleColBandSize w:val="1"/>
      <w:tblBorders>
        <w:top w:val="single" w:sz="4" w:space="0" w:color="E5EC94" w:themeColor="accent3" w:themeTint="99"/>
        <w:left w:val="single" w:sz="4" w:space="0" w:color="E5EC94" w:themeColor="accent3" w:themeTint="99"/>
        <w:bottom w:val="single" w:sz="4" w:space="0" w:color="E5EC94" w:themeColor="accent3" w:themeTint="99"/>
        <w:right w:val="single" w:sz="4" w:space="0" w:color="E5EC94" w:themeColor="accent3" w:themeTint="99"/>
        <w:insideH w:val="single" w:sz="4" w:space="0" w:color="E5EC94" w:themeColor="accent3" w:themeTint="99"/>
        <w:insideV w:val="single" w:sz="4" w:space="0" w:color="E5EC94" w:themeColor="accent3" w:themeTint="99"/>
      </w:tblBorders>
    </w:tblPr>
    <w:tblStylePr w:type="firstRow">
      <w:rPr>
        <w:b/>
        <w:bCs/>
      </w:rPr>
      <w:tblPr/>
      <w:tcPr>
        <w:tcBorders>
          <w:bottom w:val="single" w:sz="12" w:space="0" w:color="E5EC94" w:themeColor="accent3" w:themeTint="99"/>
        </w:tcBorders>
      </w:tcPr>
    </w:tblStylePr>
    <w:tblStylePr w:type="lastRow">
      <w:rPr>
        <w:b/>
        <w:bCs/>
      </w:rPr>
      <w:tblPr/>
      <w:tcPr>
        <w:tcBorders>
          <w:top w:val="double" w:sz="4" w:space="0" w:color="E5EC94" w:themeColor="accent3" w:themeTint="99"/>
        </w:tcBorders>
      </w:tcPr>
    </w:tblStylePr>
    <w:tblStylePr w:type="firstCol">
      <w:rPr>
        <w:b/>
        <w:bCs/>
      </w:rPr>
    </w:tblStylePr>
    <w:tblStylePr w:type="lastCol">
      <w:rPr>
        <w:b/>
        <w:bCs/>
      </w:rPr>
    </w:tblStylePr>
    <w:tblStylePr w:type="band1Vert">
      <w:tblPr/>
      <w:tcPr>
        <w:shd w:val="clear" w:color="auto" w:fill="F6F8DB" w:themeFill="accent3" w:themeFillTint="33"/>
      </w:tcPr>
    </w:tblStylePr>
    <w:tblStylePr w:type="band1Horz">
      <w:tblPr/>
      <w:tcPr>
        <w:shd w:val="clear" w:color="auto" w:fill="F6F8DB" w:themeFill="accent3" w:themeFillTint="33"/>
      </w:tcPr>
    </w:tblStylePr>
  </w:style>
  <w:style w:type="table" w:styleId="Rastertabel6kleurrijk-Accent4">
    <w:name w:val="Grid Table 6 Colorful Accent 4"/>
    <w:basedOn w:val="Standaardtabel"/>
    <w:uiPriority w:val="51"/>
    <w:rsid w:val="00572222"/>
    <w:pPr>
      <w:spacing w:after="0" w:line="240" w:lineRule="auto"/>
    </w:pPr>
    <w:rPr>
      <w:color w:val="209DB5" w:themeColor="accent4" w:themeShade="BF"/>
    </w:rPr>
    <w:tblPr>
      <w:tblStyleRowBandSize w:val="1"/>
      <w:tblStyleColBandSize w:val="1"/>
      <w:tblBorders>
        <w:top w:val="single" w:sz="4" w:space="0" w:color="8DDBEA" w:themeColor="accent4" w:themeTint="99"/>
        <w:left w:val="single" w:sz="4" w:space="0" w:color="8DDBEA" w:themeColor="accent4" w:themeTint="99"/>
        <w:bottom w:val="single" w:sz="4" w:space="0" w:color="8DDBEA" w:themeColor="accent4" w:themeTint="99"/>
        <w:right w:val="single" w:sz="4" w:space="0" w:color="8DDBEA" w:themeColor="accent4" w:themeTint="99"/>
        <w:insideH w:val="single" w:sz="4" w:space="0" w:color="8DDBEA" w:themeColor="accent4" w:themeTint="99"/>
        <w:insideV w:val="single" w:sz="4" w:space="0" w:color="8DDBEA" w:themeColor="accent4" w:themeTint="99"/>
      </w:tblBorders>
    </w:tblPr>
    <w:tblStylePr w:type="firstRow">
      <w:rPr>
        <w:b/>
        <w:bCs/>
      </w:rPr>
      <w:tblPr/>
      <w:tcPr>
        <w:tcBorders>
          <w:bottom w:val="single" w:sz="12" w:space="0" w:color="8DDBEA" w:themeColor="accent4" w:themeTint="99"/>
        </w:tcBorders>
      </w:tcPr>
    </w:tblStylePr>
    <w:tblStylePr w:type="lastRow">
      <w:rPr>
        <w:b/>
        <w:bCs/>
      </w:rPr>
      <w:tblPr/>
      <w:tcPr>
        <w:tcBorders>
          <w:top w:val="double" w:sz="4" w:space="0" w:color="8DDBEA" w:themeColor="accent4" w:themeTint="99"/>
        </w:tcBorders>
      </w:tcPr>
    </w:tblStylePr>
    <w:tblStylePr w:type="firstCol">
      <w:rPr>
        <w:b/>
        <w:bCs/>
      </w:rPr>
    </w:tblStylePr>
    <w:tblStylePr w:type="lastCol">
      <w:rPr>
        <w:b/>
        <w:bCs/>
      </w:rPr>
    </w:tblStylePr>
    <w:tblStylePr w:type="band1Vert">
      <w:tblPr/>
      <w:tcPr>
        <w:shd w:val="clear" w:color="auto" w:fill="D9F3F8" w:themeFill="accent4" w:themeFillTint="33"/>
      </w:tcPr>
    </w:tblStylePr>
    <w:tblStylePr w:type="band1Horz">
      <w:tblPr/>
      <w:tcPr>
        <w:shd w:val="clear" w:color="auto" w:fill="D9F3F8" w:themeFill="accent4" w:themeFillTint="33"/>
      </w:tcPr>
    </w:tblStylePr>
  </w:style>
  <w:style w:type="table" w:styleId="Rastertabel6kleurrijk-Accent5">
    <w:name w:val="Grid Table 6 Colorful Accent 5"/>
    <w:basedOn w:val="Standaardtabel"/>
    <w:uiPriority w:val="51"/>
    <w:rsid w:val="00572222"/>
    <w:pPr>
      <w:spacing w:after="0" w:line="240" w:lineRule="auto"/>
    </w:pPr>
    <w:rPr>
      <w:color w:val="7E7465" w:themeColor="accent5" w:themeShade="BF"/>
    </w:rPr>
    <w:tblPr>
      <w:tblStyleRowBandSize w:val="1"/>
      <w:tblStyleColBandSize w:val="1"/>
      <w:tblBorders>
        <w:top w:val="single" w:sz="4" w:space="0" w:color="C8C3BA" w:themeColor="accent5" w:themeTint="99"/>
        <w:left w:val="single" w:sz="4" w:space="0" w:color="C8C3BA" w:themeColor="accent5" w:themeTint="99"/>
        <w:bottom w:val="single" w:sz="4" w:space="0" w:color="C8C3BA" w:themeColor="accent5" w:themeTint="99"/>
        <w:right w:val="single" w:sz="4" w:space="0" w:color="C8C3BA" w:themeColor="accent5" w:themeTint="99"/>
        <w:insideH w:val="single" w:sz="4" w:space="0" w:color="C8C3BA" w:themeColor="accent5" w:themeTint="99"/>
        <w:insideV w:val="single" w:sz="4" w:space="0" w:color="C8C3BA" w:themeColor="accent5" w:themeTint="99"/>
      </w:tblBorders>
    </w:tblPr>
    <w:tblStylePr w:type="firstRow">
      <w:rPr>
        <w:b/>
        <w:bCs/>
      </w:rPr>
      <w:tblPr/>
      <w:tcPr>
        <w:tcBorders>
          <w:bottom w:val="single" w:sz="12" w:space="0" w:color="C8C3BA" w:themeColor="accent5" w:themeTint="99"/>
        </w:tcBorders>
      </w:tcPr>
    </w:tblStylePr>
    <w:tblStylePr w:type="lastRow">
      <w:rPr>
        <w:b/>
        <w:bCs/>
      </w:rPr>
      <w:tblPr/>
      <w:tcPr>
        <w:tcBorders>
          <w:top w:val="double" w:sz="4" w:space="0" w:color="C8C3BA" w:themeColor="accent5" w:themeTint="99"/>
        </w:tcBorders>
      </w:tcPr>
    </w:tblStylePr>
    <w:tblStylePr w:type="firstCol">
      <w:rPr>
        <w:b/>
        <w:bCs/>
      </w:rPr>
    </w:tblStylePr>
    <w:tblStylePr w:type="lastCol">
      <w:rPr>
        <w:b/>
        <w:bCs/>
      </w:rPr>
    </w:tblStylePr>
    <w:tblStylePr w:type="band1Vert">
      <w:tblPr/>
      <w:tcPr>
        <w:shd w:val="clear" w:color="auto" w:fill="ECEBE8" w:themeFill="accent5" w:themeFillTint="33"/>
      </w:tcPr>
    </w:tblStylePr>
    <w:tblStylePr w:type="band1Horz">
      <w:tblPr/>
      <w:tcPr>
        <w:shd w:val="clear" w:color="auto" w:fill="ECEBE8" w:themeFill="accent5" w:themeFillTint="33"/>
      </w:tcPr>
    </w:tblStylePr>
  </w:style>
  <w:style w:type="table" w:styleId="Rastertabel6kleurrijk-Accent6">
    <w:name w:val="Grid Table 6 Colorful Accent 6"/>
    <w:basedOn w:val="Standaardtabel"/>
    <w:uiPriority w:val="51"/>
    <w:rsid w:val="00572222"/>
    <w:pPr>
      <w:spacing w:after="0" w:line="240" w:lineRule="auto"/>
    </w:pPr>
    <w:rPr>
      <w:color w:val="443833" w:themeColor="accent6" w:themeShade="BF"/>
    </w:rPr>
    <w:tblPr>
      <w:tblStyleRowBandSize w:val="1"/>
      <w:tblStyleColBandSize w:val="1"/>
      <w:tblBorders>
        <w:top w:val="single" w:sz="4" w:space="0" w:color="A59086" w:themeColor="accent6" w:themeTint="99"/>
        <w:left w:val="single" w:sz="4" w:space="0" w:color="A59086" w:themeColor="accent6" w:themeTint="99"/>
        <w:bottom w:val="single" w:sz="4" w:space="0" w:color="A59086" w:themeColor="accent6" w:themeTint="99"/>
        <w:right w:val="single" w:sz="4" w:space="0" w:color="A59086" w:themeColor="accent6" w:themeTint="99"/>
        <w:insideH w:val="single" w:sz="4" w:space="0" w:color="A59086" w:themeColor="accent6" w:themeTint="99"/>
        <w:insideV w:val="single" w:sz="4" w:space="0" w:color="A59086" w:themeColor="accent6" w:themeTint="99"/>
      </w:tblBorders>
    </w:tblPr>
    <w:tblStylePr w:type="firstRow">
      <w:rPr>
        <w:b/>
        <w:bCs/>
      </w:rPr>
      <w:tblPr/>
      <w:tcPr>
        <w:tcBorders>
          <w:bottom w:val="single" w:sz="12" w:space="0" w:color="A59086" w:themeColor="accent6" w:themeTint="99"/>
        </w:tcBorders>
      </w:tcPr>
    </w:tblStylePr>
    <w:tblStylePr w:type="lastRow">
      <w:rPr>
        <w:b/>
        <w:bCs/>
      </w:rPr>
      <w:tblPr/>
      <w:tcPr>
        <w:tcBorders>
          <w:top w:val="double" w:sz="4" w:space="0" w:color="A59086" w:themeColor="accent6" w:themeTint="99"/>
        </w:tcBorders>
      </w:tcPr>
    </w:tblStylePr>
    <w:tblStylePr w:type="firstCol">
      <w:rPr>
        <w:b/>
        <w:bCs/>
      </w:rPr>
    </w:tblStylePr>
    <w:tblStylePr w:type="lastCol">
      <w:rPr>
        <w:b/>
        <w:bCs/>
      </w:rPr>
    </w:tblStylePr>
    <w:tblStylePr w:type="band1Vert">
      <w:tblPr/>
      <w:tcPr>
        <w:shd w:val="clear" w:color="auto" w:fill="E1DAD6" w:themeFill="accent6" w:themeFillTint="33"/>
      </w:tcPr>
    </w:tblStylePr>
    <w:tblStylePr w:type="band1Horz">
      <w:tblPr/>
      <w:tcPr>
        <w:shd w:val="clear" w:color="auto" w:fill="E1DAD6" w:themeFill="accent6" w:themeFillTint="33"/>
      </w:tcPr>
    </w:tblStylePr>
  </w:style>
  <w:style w:type="table" w:styleId="Rastertabel7kleurrijk">
    <w:name w:val="Grid Table 7 Colorful"/>
    <w:basedOn w:val="Standaardtabel"/>
    <w:uiPriority w:val="52"/>
    <w:rsid w:val="005722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7kleurrijk-Accent1">
    <w:name w:val="Grid Table 7 Colorful Accent 1"/>
    <w:basedOn w:val="Standaardtabel"/>
    <w:uiPriority w:val="52"/>
    <w:rsid w:val="00572222"/>
    <w:pPr>
      <w:spacing w:after="0" w:line="240" w:lineRule="auto"/>
    </w:pPr>
    <w:rPr>
      <w:color w:val="CA2C0F" w:themeColor="accent1" w:themeShade="BF"/>
    </w:rPr>
    <w:tblPr>
      <w:tblStyleRowBandSize w:val="1"/>
      <w:tblStyleColBandSize w:val="1"/>
      <w:tblBorders>
        <w:top w:val="single" w:sz="4" w:space="0" w:color="F69684" w:themeColor="accent1" w:themeTint="99"/>
        <w:left w:val="single" w:sz="4" w:space="0" w:color="F69684" w:themeColor="accent1" w:themeTint="99"/>
        <w:bottom w:val="single" w:sz="4" w:space="0" w:color="F69684" w:themeColor="accent1" w:themeTint="99"/>
        <w:right w:val="single" w:sz="4" w:space="0" w:color="F69684" w:themeColor="accent1" w:themeTint="99"/>
        <w:insideH w:val="single" w:sz="4" w:space="0" w:color="F69684" w:themeColor="accent1" w:themeTint="99"/>
        <w:insideV w:val="single" w:sz="4" w:space="0" w:color="F6968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6" w:themeFill="accent1" w:themeFillTint="33"/>
      </w:tcPr>
    </w:tblStylePr>
    <w:tblStylePr w:type="band1Horz">
      <w:tblPr/>
      <w:tcPr>
        <w:shd w:val="clear" w:color="auto" w:fill="FCDBD6" w:themeFill="accent1" w:themeFillTint="33"/>
      </w:tcPr>
    </w:tblStylePr>
    <w:tblStylePr w:type="neCell">
      <w:tblPr/>
      <w:tcPr>
        <w:tcBorders>
          <w:bottom w:val="single" w:sz="4" w:space="0" w:color="F69684" w:themeColor="accent1" w:themeTint="99"/>
        </w:tcBorders>
      </w:tcPr>
    </w:tblStylePr>
    <w:tblStylePr w:type="nwCell">
      <w:tblPr/>
      <w:tcPr>
        <w:tcBorders>
          <w:bottom w:val="single" w:sz="4" w:space="0" w:color="F69684" w:themeColor="accent1" w:themeTint="99"/>
        </w:tcBorders>
      </w:tcPr>
    </w:tblStylePr>
    <w:tblStylePr w:type="seCell">
      <w:tblPr/>
      <w:tcPr>
        <w:tcBorders>
          <w:top w:val="single" w:sz="4" w:space="0" w:color="F69684" w:themeColor="accent1" w:themeTint="99"/>
        </w:tcBorders>
      </w:tcPr>
    </w:tblStylePr>
    <w:tblStylePr w:type="swCell">
      <w:tblPr/>
      <w:tcPr>
        <w:tcBorders>
          <w:top w:val="single" w:sz="4" w:space="0" w:color="F69684" w:themeColor="accent1" w:themeTint="99"/>
        </w:tcBorders>
      </w:tcPr>
    </w:tblStylePr>
  </w:style>
  <w:style w:type="table" w:styleId="Rastertabel7kleurrijk-Accent2">
    <w:name w:val="Grid Table 7 Colorful Accent 2"/>
    <w:basedOn w:val="Standaardtabel"/>
    <w:uiPriority w:val="52"/>
    <w:rsid w:val="00572222"/>
    <w:pPr>
      <w:spacing w:after="0" w:line="240" w:lineRule="auto"/>
    </w:pPr>
    <w:rPr>
      <w:color w:val="3AA095" w:themeColor="accent2" w:themeShade="BF"/>
    </w:rPr>
    <w:tblPr>
      <w:tblStyleRowBandSize w:val="1"/>
      <w:tblStyleColBandSize w:val="1"/>
      <w:tblBorders>
        <w:top w:val="single" w:sz="4" w:space="0" w:color="9FDCD5" w:themeColor="accent2" w:themeTint="99"/>
        <w:left w:val="single" w:sz="4" w:space="0" w:color="9FDCD5" w:themeColor="accent2" w:themeTint="99"/>
        <w:bottom w:val="single" w:sz="4" w:space="0" w:color="9FDCD5" w:themeColor="accent2" w:themeTint="99"/>
        <w:right w:val="single" w:sz="4" w:space="0" w:color="9FDCD5" w:themeColor="accent2" w:themeTint="99"/>
        <w:insideH w:val="single" w:sz="4" w:space="0" w:color="9FDCD5" w:themeColor="accent2" w:themeTint="99"/>
        <w:insideV w:val="single" w:sz="4" w:space="0" w:color="9FDCD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3F1" w:themeFill="accent2" w:themeFillTint="33"/>
      </w:tcPr>
    </w:tblStylePr>
    <w:tblStylePr w:type="band1Horz">
      <w:tblPr/>
      <w:tcPr>
        <w:shd w:val="clear" w:color="auto" w:fill="DFF3F1" w:themeFill="accent2" w:themeFillTint="33"/>
      </w:tcPr>
    </w:tblStylePr>
    <w:tblStylePr w:type="neCell">
      <w:tblPr/>
      <w:tcPr>
        <w:tcBorders>
          <w:bottom w:val="single" w:sz="4" w:space="0" w:color="9FDCD5" w:themeColor="accent2" w:themeTint="99"/>
        </w:tcBorders>
      </w:tcPr>
    </w:tblStylePr>
    <w:tblStylePr w:type="nwCell">
      <w:tblPr/>
      <w:tcPr>
        <w:tcBorders>
          <w:bottom w:val="single" w:sz="4" w:space="0" w:color="9FDCD5" w:themeColor="accent2" w:themeTint="99"/>
        </w:tcBorders>
      </w:tcPr>
    </w:tblStylePr>
    <w:tblStylePr w:type="seCell">
      <w:tblPr/>
      <w:tcPr>
        <w:tcBorders>
          <w:top w:val="single" w:sz="4" w:space="0" w:color="9FDCD5" w:themeColor="accent2" w:themeTint="99"/>
        </w:tcBorders>
      </w:tcPr>
    </w:tblStylePr>
    <w:tblStylePr w:type="swCell">
      <w:tblPr/>
      <w:tcPr>
        <w:tcBorders>
          <w:top w:val="single" w:sz="4" w:space="0" w:color="9FDCD5" w:themeColor="accent2" w:themeTint="99"/>
        </w:tcBorders>
      </w:tcPr>
    </w:tblStylePr>
  </w:style>
  <w:style w:type="table" w:styleId="Rastertabel7kleurrijk-Accent3">
    <w:name w:val="Grid Table 7 Colorful Accent 3"/>
    <w:basedOn w:val="Standaardtabel"/>
    <w:uiPriority w:val="52"/>
    <w:rsid w:val="00572222"/>
    <w:pPr>
      <w:spacing w:after="0" w:line="240" w:lineRule="auto"/>
    </w:pPr>
    <w:rPr>
      <w:color w:val="B3C021" w:themeColor="accent3" w:themeShade="BF"/>
    </w:rPr>
    <w:tblPr>
      <w:tblStyleRowBandSize w:val="1"/>
      <w:tblStyleColBandSize w:val="1"/>
      <w:tblBorders>
        <w:top w:val="single" w:sz="4" w:space="0" w:color="E5EC94" w:themeColor="accent3" w:themeTint="99"/>
        <w:left w:val="single" w:sz="4" w:space="0" w:color="E5EC94" w:themeColor="accent3" w:themeTint="99"/>
        <w:bottom w:val="single" w:sz="4" w:space="0" w:color="E5EC94" w:themeColor="accent3" w:themeTint="99"/>
        <w:right w:val="single" w:sz="4" w:space="0" w:color="E5EC94" w:themeColor="accent3" w:themeTint="99"/>
        <w:insideH w:val="single" w:sz="4" w:space="0" w:color="E5EC94" w:themeColor="accent3" w:themeTint="99"/>
        <w:insideV w:val="single" w:sz="4" w:space="0" w:color="E5EC9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B" w:themeFill="accent3" w:themeFillTint="33"/>
      </w:tcPr>
    </w:tblStylePr>
    <w:tblStylePr w:type="band1Horz">
      <w:tblPr/>
      <w:tcPr>
        <w:shd w:val="clear" w:color="auto" w:fill="F6F8DB" w:themeFill="accent3" w:themeFillTint="33"/>
      </w:tcPr>
    </w:tblStylePr>
    <w:tblStylePr w:type="neCell">
      <w:tblPr/>
      <w:tcPr>
        <w:tcBorders>
          <w:bottom w:val="single" w:sz="4" w:space="0" w:color="E5EC94" w:themeColor="accent3" w:themeTint="99"/>
        </w:tcBorders>
      </w:tcPr>
    </w:tblStylePr>
    <w:tblStylePr w:type="nwCell">
      <w:tblPr/>
      <w:tcPr>
        <w:tcBorders>
          <w:bottom w:val="single" w:sz="4" w:space="0" w:color="E5EC94" w:themeColor="accent3" w:themeTint="99"/>
        </w:tcBorders>
      </w:tcPr>
    </w:tblStylePr>
    <w:tblStylePr w:type="seCell">
      <w:tblPr/>
      <w:tcPr>
        <w:tcBorders>
          <w:top w:val="single" w:sz="4" w:space="0" w:color="E5EC94" w:themeColor="accent3" w:themeTint="99"/>
        </w:tcBorders>
      </w:tcPr>
    </w:tblStylePr>
    <w:tblStylePr w:type="swCell">
      <w:tblPr/>
      <w:tcPr>
        <w:tcBorders>
          <w:top w:val="single" w:sz="4" w:space="0" w:color="E5EC94" w:themeColor="accent3" w:themeTint="99"/>
        </w:tcBorders>
      </w:tcPr>
    </w:tblStylePr>
  </w:style>
  <w:style w:type="table" w:styleId="Rastertabel7kleurrijk-Accent4">
    <w:name w:val="Grid Table 7 Colorful Accent 4"/>
    <w:basedOn w:val="Standaardtabel"/>
    <w:uiPriority w:val="52"/>
    <w:rsid w:val="00572222"/>
    <w:pPr>
      <w:spacing w:after="0" w:line="240" w:lineRule="auto"/>
    </w:pPr>
    <w:rPr>
      <w:color w:val="209DB5" w:themeColor="accent4" w:themeShade="BF"/>
    </w:rPr>
    <w:tblPr>
      <w:tblStyleRowBandSize w:val="1"/>
      <w:tblStyleColBandSize w:val="1"/>
      <w:tblBorders>
        <w:top w:val="single" w:sz="4" w:space="0" w:color="8DDBEA" w:themeColor="accent4" w:themeTint="99"/>
        <w:left w:val="single" w:sz="4" w:space="0" w:color="8DDBEA" w:themeColor="accent4" w:themeTint="99"/>
        <w:bottom w:val="single" w:sz="4" w:space="0" w:color="8DDBEA" w:themeColor="accent4" w:themeTint="99"/>
        <w:right w:val="single" w:sz="4" w:space="0" w:color="8DDBEA" w:themeColor="accent4" w:themeTint="99"/>
        <w:insideH w:val="single" w:sz="4" w:space="0" w:color="8DDBEA" w:themeColor="accent4" w:themeTint="99"/>
        <w:insideV w:val="single" w:sz="4" w:space="0" w:color="8DDB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3F8" w:themeFill="accent4" w:themeFillTint="33"/>
      </w:tcPr>
    </w:tblStylePr>
    <w:tblStylePr w:type="band1Horz">
      <w:tblPr/>
      <w:tcPr>
        <w:shd w:val="clear" w:color="auto" w:fill="D9F3F8" w:themeFill="accent4" w:themeFillTint="33"/>
      </w:tcPr>
    </w:tblStylePr>
    <w:tblStylePr w:type="neCell">
      <w:tblPr/>
      <w:tcPr>
        <w:tcBorders>
          <w:bottom w:val="single" w:sz="4" w:space="0" w:color="8DDBEA" w:themeColor="accent4" w:themeTint="99"/>
        </w:tcBorders>
      </w:tcPr>
    </w:tblStylePr>
    <w:tblStylePr w:type="nwCell">
      <w:tblPr/>
      <w:tcPr>
        <w:tcBorders>
          <w:bottom w:val="single" w:sz="4" w:space="0" w:color="8DDBEA" w:themeColor="accent4" w:themeTint="99"/>
        </w:tcBorders>
      </w:tcPr>
    </w:tblStylePr>
    <w:tblStylePr w:type="seCell">
      <w:tblPr/>
      <w:tcPr>
        <w:tcBorders>
          <w:top w:val="single" w:sz="4" w:space="0" w:color="8DDBEA" w:themeColor="accent4" w:themeTint="99"/>
        </w:tcBorders>
      </w:tcPr>
    </w:tblStylePr>
    <w:tblStylePr w:type="swCell">
      <w:tblPr/>
      <w:tcPr>
        <w:tcBorders>
          <w:top w:val="single" w:sz="4" w:space="0" w:color="8DDBEA" w:themeColor="accent4" w:themeTint="99"/>
        </w:tcBorders>
      </w:tcPr>
    </w:tblStylePr>
  </w:style>
  <w:style w:type="table" w:styleId="Rastertabel7kleurrijk-Accent5">
    <w:name w:val="Grid Table 7 Colorful Accent 5"/>
    <w:basedOn w:val="Standaardtabel"/>
    <w:uiPriority w:val="52"/>
    <w:rsid w:val="00572222"/>
    <w:pPr>
      <w:spacing w:after="0" w:line="240" w:lineRule="auto"/>
    </w:pPr>
    <w:rPr>
      <w:color w:val="7E7465" w:themeColor="accent5" w:themeShade="BF"/>
    </w:rPr>
    <w:tblPr>
      <w:tblStyleRowBandSize w:val="1"/>
      <w:tblStyleColBandSize w:val="1"/>
      <w:tblBorders>
        <w:top w:val="single" w:sz="4" w:space="0" w:color="C8C3BA" w:themeColor="accent5" w:themeTint="99"/>
        <w:left w:val="single" w:sz="4" w:space="0" w:color="C8C3BA" w:themeColor="accent5" w:themeTint="99"/>
        <w:bottom w:val="single" w:sz="4" w:space="0" w:color="C8C3BA" w:themeColor="accent5" w:themeTint="99"/>
        <w:right w:val="single" w:sz="4" w:space="0" w:color="C8C3BA" w:themeColor="accent5" w:themeTint="99"/>
        <w:insideH w:val="single" w:sz="4" w:space="0" w:color="C8C3BA" w:themeColor="accent5" w:themeTint="99"/>
        <w:insideV w:val="single" w:sz="4" w:space="0" w:color="C8C3B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BE8" w:themeFill="accent5" w:themeFillTint="33"/>
      </w:tcPr>
    </w:tblStylePr>
    <w:tblStylePr w:type="band1Horz">
      <w:tblPr/>
      <w:tcPr>
        <w:shd w:val="clear" w:color="auto" w:fill="ECEBE8" w:themeFill="accent5" w:themeFillTint="33"/>
      </w:tcPr>
    </w:tblStylePr>
    <w:tblStylePr w:type="neCell">
      <w:tblPr/>
      <w:tcPr>
        <w:tcBorders>
          <w:bottom w:val="single" w:sz="4" w:space="0" w:color="C8C3BA" w:themeColor="accent5" w:themeTint="99"/>
        </w:tcBorders>
      </w:tcPr>
    </w:tblStylePr>
    <w:tblStylePr w:type="nwCell">
      <w:tblPr/>
      <w:tcPr>
        <w:tcBorders>
          <w:bottom w:val="single" w:sz="4" w:space="0" w:color="C8C3BA" w:themeColor="accent5" w:themeTint="99"/>
        </w:tcBorders>
      </w:tcPr>
    </w:tblStylePr>
    <w:tblStylePr w:type="seCell">
      <w:tblPr/>
      <w:tcPr>
        <w:tcBorders>
          <w:top w:val="single" w:sz="4" w:space="0" w:color="C8C3BA" w:themeColor="accent5" w:themeTint="99"/>
        </w:tcBorders>
      </w:tcPr>
    </w:tblStylePr>
    <w:tblStylePr w:type="swCell">
      <w:tblPr/>
      <w:tcPr>
        <w:tcBorders>
          <w:top w:val="single" w:sz="4" w:space="0" w:color="C8C3BA" w:themeColor="accent5" w:themeTint="99"/>
        </w:tcBorders>
      </w:tcPr>
    </w:tblStylePr>
  </w:style>
  <w:style w:type="table" w:styleId="Rastertabel7kleurrijk-Accent6">
    <w:name w:val="Grid Table 7 Colorful Accent 6"/>
    <w:basedOn w:val="Standaardtabel"/>
    <w:uiPriority w:val="52"/>
    <w:rsid w:val="00572222"/>
    <w:pPr>
      <w:spacing w:after="0" w:line="240" w:lineRule="auto"/>
    </w:pPr>
    <w:rPr>
      <w:color w:val="443833" w:themeColor="accent6" w:themeShade="BF"/>
    </w:rPr>
    <w:tblPr>
      <w:tblStyleRowBandSize w:val="1"/>
      <w:tblStyleColBandSize w:val="1"/>
      <w:tblBorders>
        <w:top w:val="single" w:sz="4" w:space="0" w:color="A59086" w:themeColor="accent6" w:themeTint="99"/>
        <w:left w:val="single" w:sz="4" w:space="0" w:color="A59086" w:themeColor="accent6" w:themeTint="99"/>
        <w:bottom w:val="single" w:sz="4" w:space="0" w:color="A59086" w:themeColor="accent6" w:themeTint="99"/>
        <w:right w:val="single" w:sz="4" w:space="0" w:color="A59086" w:themeColor="accent6" w:themeTint="99"/>
        <w:insideH w:val="single" w:sz="4" w:space="0" w:color="A59086" w:themeColor="accent6" w:themeTint="99"/>
        <w:insideV w:val="single" w:sz="4" w:space="0" w:color="A5908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D6" w:themeFill="accent6" w:themeFillTint="33"/>
      </w:tcPr>
    </w:tblStylePr>
    <w:tblStylePr w:type="band1Horz">
      <w:tblPr/>
      <w:tcPr>
        <w:shd w:val="clear" w:color="auto" w:fill="E1DAD6" w:themeFill="accent6" w:themeFillTint="33"/>
      </w:tcPr>
    </w:tblStylePr>
    <w:tblStylePr w:type="neCell">
      <w:tblPr/>
      <w:tcPr>
        <w:tcBorders>
          <w:bottom w:val="single" w:sz="4" w:space="0" w:color="A59086" w:themeColor="accent6" w:themeTint="99"/>
        </w:tcBorders>
      </w:tcPr>
    </w:tblStylePr>
    <w:tblStylePr w:type="nwCell">
      <w:tblPr/>
      <w:tcPr>
        <w:tcBorders>
          <w:bottom w:val="single" w:sz="4" w:space="0" w:color="A59086" w:themeColor="accent6" w:themeTint="99"/>
        </w:tcBorders>
      </w:tcPr>
    </w:tblStylePr>
    <w:tblStylePr w:type="seCell">
      <w:tblPr/>
      <w:tcPr>
        <w:tcBorders>
          <w:top w:val="single" w:sz="4" w:space="0" w:color="A59086" w:themeColor="accent6" w:themeTint="99"/>
        </w:tcBorders>
      </w:tcPr>
    </w:tblStylePr>
    <w:tblStylePr w:type="swCell">
      <w:tblPr/>
      <w:tcPr>
        <w:tcBorders>
          <w:top w:val="single" w:sz="4" w:space="0" w:color="A59086" w:themeColor="accent6" w:themeTint="99"/>
        </w:tcBorders>
      </w:tcPr>
    </w:tblStylePr>
  </w:style>
  <w:style w:type="character" w:customStyle="1" w:styleId="Kop3Char">
    <w:name w:val="Kop 3 Char"/>
    <w:basedOn w:val="Standaardalinea-lettertype"/>
    <w:link w:val="Kop3"/>
    <w:uiPriority w:val="9"/>
    <w:semiHidden/>
    <w:rsid w:val="00572222"/>
    <w:rPr>
      <w:rFonts w:asciiTheme="majorHAnsi" w:eastAsiaTheme="majorEastAsia" w:hAnsiTheme="majorHAnsi" w:cstheme="majorBidi"/>
      <w:color w:val="861D0A" w:themeColor="accent1" w:themeShade="7F"/>
      <w:kern w:val="16"/>
      <w:sz w:val="24"/>
      <w:szCs w:val="24"/>
      <w14:ligatures w14:val="standardContextual"/>
      <w14:numForm w14:val="oldStyle"/>
      <w14:numSpacing w14:val="proportional"/>
      <w14:cntxtAlts/>
    </w:rPr>
  </w:style>
  <w:style w:type="character" w:customStyle="1" w:styleId="Kop4Char">
    <w:name w:val="Kop 4 Char"/>
    <w:basedOn w:val="Standaardalinea-lettertype"/>
    <w:link w:val="Kop4"/>
    <w:uiPriority w:val="9"/>
    <w:semiHidden/>
    <w:rsid w:val="00572222"/>
    <w:rPr>
      <w:rFonts w:asciiTheme="majorHAnsi" w:eastAsiaTheme="majorEastAsia" w:hAnsiTheme="majorHAnsi" w:cstheme="majorBidi"/>
      <w:i/>
      <w:iCs/>
      <w:color w:val="CA2C0F" w:themeColor="accent1" w:themeShade="BF"/>
      <w:kern w:val="16"/>
      <w:sz w:val="22"/>
      <w14:ligatures w14:val="standardContextual"/>
      <w14:numForm w14:val="oldStyle"/>
      <w14:numSpacing w14:val="proportional"/>
      <w14:cntxtAlts/>
    </w:rPr>
  </w:style>
  <w:style w:type="character" w:customStyle="1" w:styleId="Kop5Char">
    <w:name w:val="Kop 5 Char"/>
    <w:basedOn w:val="Standaardalinea-lettertype"/>
    <w:link w:val="Kop5"/>
    <w:uiPriority w:val="9"/>
    <w:semiHidden/>
    <w:rsid w:val="00572222"/>
    <w:rPr>
      <w:rFonts w:asciiTheme="majorHAnsi" w:eastAsiaTheme="majorEastAsia" w:hAnsiTheme="majorHAnsi" w:cstheme="majorBidi"/>
      <w:color w:val="CA2C0F" w:themeColor="accent1" w:themeShade="BF"/>
      <w:kern w:val="16"/>
      <w:sz w:val="22"/>
      <w14:ligatures w14:val="standardContextual"/>
      <w14:numForm w14:val="oldStyle"/>
      <w14:numSpacing w14:val="proportional"/>
      <w14:cntxtAlts/>
    </w:rPr>
  </w:style>
  <w:style w:type="character" w:customStyle="1" w:styleId="Kop6Char">
    <w:name w:val="Kop 6 Char"/>
    <w:basedOn w:val="Standaardalinea-lettertype"/>
    <w:link w:val="Kop6"/>
    <w:uiPriority w:val="9"/>
    <w:semiHidden/>
    <w:rsid w:val="00572222"/>
    <w:rPr>
      <w:rFonts w:asciiTheme="majorHAnsi" w:eastAsiaTheme="majorEastAsia" w:hAnsiTheme="majorHAnsi" w:cstheme="majorBidi"/>
      <w:color w:val="861D0A" w:themeColor="accent1" w:themeShade="7F"/>
      <w:kern w:val="16"/>
      <w:sz w:val="22"/>
      <w14:ligatures w14:val="standardContextual"/>
      <w14:numForm w14:val="oldStyle"/>
      <w14:numSpacing w14:val="proportional"/>
      <w14:cntxtAlts/>
    </w:rPr>
  </w:style>
  <w:style w:type="character" w:customStyle="1" w:styleId="Kop7Char">
    <w:name w:val="Kop 7 Char"/>
    <w:basedOn w:val="Standaardalinea-lettertype"/>
    <w:link w:val="Kop7"/>
    <w:uiPriority w:val="9"/>
    <w:semiHidden/>
    <w:rsid w:val="00572222"/>
    <w:rPr>
      <w:rFonts w:asciiTheme="majorHAnsi" w:eastAsiaTheme="majorEastAsia" w:hAnsiTheme="majorHAnsi" w:cstheme="majorBidi"/>
      <w:i/>
      <w:iCs/>
      <w:color w:val="861D0A" w:themeColor="accent1" w:themeShade="7F"/>
      <w:kern w:val="16"/>
      <w:sz w:val="22"/>
      <w14:ligatures w14:val="standardContextual"/>
      <w14:numForm w14:val="oldStyle"/>
      <w14:numSpacing w14:val="proportional"/>
      <w14:cntxtAlts/>
    </w:rPr>
  </w:style>
  <w:style w:type="character" w:customStyle="1" w:styleId="Kop8Char">
    <w:name w:val="Kop 8 Char"/>
    <w:basedOn w:val="Standaardalinea-lettertype"/>
    <w:link w:val="Kop8"/>
    <w:uiPriority w:val="9"/>
    <w:semiHidden/>
    <w:rsid w:val="00572222"/>
    <w:rPr>
      <w:rFonts w:asciiTheme="majorHAnsi" w:eastAsiaTheme="majorEastAsia" w:hAnsiTheme="majorHAnsi" w:cstheme="majorBidi"/>
      <w:color w:val="272727" w:themeColor="text1" w:themeTint="D8"/>
      <w:kern w:val="16"/>
      <w:sz w:val="22"/>
      <w:szCs w:val="21"/>
      <w14:ligatures w14:val="standardContextual"/>
      <w14:numForm w14:val="oldStyle"/>
      <w14:numSpacing w14:val="proportional"/>
      <w14:cntxtAlts/>
    </w:rPr>
  </w:style>
  <w:style w:type="character" w:customStyle="1" w:styleId="Kop9Char">
    <w:name w:val="Kop 9 Char"/>
    <w:basedOn w:val="Standaardalinea-lettertype"/>
    <w:link w:val="Kop9"/>
    <w:uiPriority w:val="9"/>
    <w:semiHidden/>
    <w:rsid w:val="00572222"/>
    <w:rPr>
      <w:rFonts w:asciiTheme="majorHAnsi" w:eastAsiaTheme="majorEastAsia" w:hAnsiTheme="majorHAnsi" w:cstheme="majorBidi"/>
      <w:i/>
      <w:iCs/>
      <w:color w:val="272727" w:themeColor="text1" w:themeTint="D8"/>
      <w:kern w:val="16"/>
      <w:sz w:val="22"/>
      <w:szCs w:val="21"/>
      <w14:ligatures w14:val="standardContextual"/>
      <w14:numForm w14:val="oldStyle"/>
      <w14:numSpacing w14:val="proportional"/>
      <w14:cntxtAlts/>
    </w:rPr>
  </w:style>
  <w:style w:type="character" w:styleId="HTML-acroniem">
    <w:name w:val="HTML Acronym"/>
    <w:basedOn w:val="Standaardalinea-lettertype"/>
    <w:uiPriority w:val="99"/>
    <w:semiHidden/>
    <w:unhideWhenUsed/>
    <w:rsid w:val="00572222"/>
    <w:rPr>
      <w:sz w:val="22"/>
    </w:rPr>
  </w:style>
  <w:style w:type="paragraph" w:styleId="HTML-adres">
    <w:name w:val="HTML Address"/>
    <w:basedOn w:val="Standaard"/>
    <w:link w:val="HTML-adresChar"/>
    <w:uiPriority w:val="99"/>
    <w:semiHidden/>
    <w:unhideWhenUsed/>
    <w:rsid w:val="00572222"/>
    <w:pPr>
      <w:spacing w:after="0" w:line="240" w:lineRule="auto"/>
    </w:pPr>
    <w:rPr>
      <w:i/>
      <w:iCs/>
    </w:rPr>
  </w:style>
  <w:style w:type="character" w:customStyle="1" w:styleId="HTML-adresChar">
    <w:name w:val="HTML-adres Char"/>
    <w:basedOn w:val="Standaardalinea-lettertype"/>
    <w:link w:val="HTML-adres"/>
    <w:uiPriority w:val="99"/>
    <w:semiHidden/>
    <w:rsid w:val="00572222"/>
    <w:rPr>
      <w:i/>
      <w:iCs/>
      <w:kern w:val="16"/>
      <w:sz w:val="22"/>
      <w14:ligatures w14:val="standardContextual"/>
      <w14:numForm w14:val="oldStyle"/>
      <w14:numSpacing w14:val="proportional"/>
      <w14:cntxtAlts/>
    </w:rPr>
  </w:style>
  <w:style w:type="character" w:styleId="HTML-citaat">
    <w:name w:val="HTML Cite"/>
    <w:basedOn w:val="Standaardalinea-lettertype"/>
    <w:uiPriority w:val="99"/>
    <w:semiHidden/>
    <w:unhideWhenUsed/>
    <w:rsid w:val="00572222"/>
    <w:rPr>
      <w:i/>
      <w:iCs/>
      <w:sz w:val="22"/>
    </w:rPr>
  </w:style>
  <w:style w:type="character" w:styleId="HTMLCode">
    <w:name w:val="HTML Code"/>
    <w:basedOn w:val="Standaardalinea-lettertype"/>
    <w:uiPriority w:val="99"/>
    <w:semiHidden/>
    <w:unhideWhenUsed/>
    <w:rsid w:val="00572222"/>
    <w:rPr>
      <w:rFonts w:ascii="Consolas" w:hAnsi="Consolas"/>
      <w:sz w:val="22"/>
      <w:szCs w:val="20"/>
    </w:rPr>
  </w:style>
  <w:style w:type="character" w:styleId="HTMLDefinition">
    <w:name w:val="HTML Definition"/>
    <w:basedOn w:val="Standaardalinea-lettertype"/>
    <w:uiPriority w:val="99"/>
    <w:semiHidden/>
    <w:unhideWhenUsed/>
    <w:rsid w:val="00572222"/>
    <w:rPr>
      <w:i/>
      <w:iCs/>
      <w:sz w:val="22"/>
    </w:rPr>
  </w:style>
  <w:style w:type="character" w:styleId="HTML-toetsenbord">
    <w:name w:val="HTML Keyboard"/>
    <w:basedOn w:val="Standaardalinea-lettertype"/>
    <w:uiPriority w:val="99"/>
    <w:semiHidden/>
    <w:unhideWhenUsed/>
    <w:rsid w:val="00572222"/>
    <w:rPr>
      <w:rFonts w:ascii="Consolas" w:hAnsi="Consolas"/>
      <w:sz w:val="22"/>
      <w:szCs w:val="20"/>
    </w:rPr>
  </w:style>
  <w:style w:type="paragraph" w:styleId="HTML-voorafopgemaakt">
    <w:name w:val="HTML Preformatted"/>
    <w:basedOn w:val="Standaard"/>
    <w:link w:val="HTML-voorafopgemaaktChar"/>
    <w:uiPriority w:val="99"/>
    <w:semiHidden/>
    <w:unhideWhenUsed/>
    <w:rsid w:val="00572222"/>
    <w:pPr>
      <w:spacing w:after="0" w:line="240" w:lineRule="auto"/>
    </w:pPr>
    <w:rPr>
      <w:rFonts w:ascii="Consolas" w:hAnsi="Consolas"/>
    </w:rPr>
  </w:style>
  <w:style w:type="character" w:customStyle="1" w:styleId="HTML-voorafopgemaaktChar">
    <w:name w:val="HTML - vooraf opgemaakt Char"/>
    <w:basedOn w:val="Standaardalinea-lettertype"/>
    <w:link w:val="HTML-voorafopgemaakt"/>
    <w:uiPriority w:val="99"/>
    <w:semiHidden/>
    <w:rsid w:val="00572222"/>
    <w:rPr>
      <w:rFonts w:ascii="Consolas" w:hAnsi="Consolas"/>
      <w:kern w:val="16"/>
      <w:sz w:val="22"/>
      <w14:ligatures w14:val="standardContextual"/>
      <w14:numForm w14:val="oldStyle"/>
      <w14:numSpacing w14:val="proportional"/>
      <w14:cntxtAlts/>
    </w:rPr>
  </w:style>
  <w:style w:type="character" w:styleId="HTML-voorbeeld">
    <w:name w:val="HTML Sample"/>
    <w:basedOn w:val="Standaardalinea-lettertype"/>
    <w:uiPriority w:val="99"/>
    <w:semiHidden/>
    <w:unhideWhenUsed/>
    <w:rsid w:val="00572222"/>
    <w:rPr>
      <w:rFonts w:ascii="Consolas" w:hAnsi="Consolas"/>
      <w:sz w:val="24"/>
      <w:szCs w:val="24"/>
    </w:rPr>
  </w:style>
  <w:style w:type="character" w:styleId="HTML-schrijfmachine">
    <w:name w:val="HTML Typewriter"/>
    <w:basedOn w:val="Standaardalinea-lettertype"/>
    <w:uiPriority w:val="99"/>
    <w:semiHidden/>
    <w:unhideWhenUsed/>
    <w:rsid w:val="00572222"/>
    <w:rPr>
      <w:rFonts w:ascii="Consolas" w:hAnsi="Consolas"/>
      <w:sz w:val="22"/>
      <w:szCs w:val="20"/>
    </w:rPr>
  </w:style>
  <w:style w:type="character" w:styleId="HTMLVariable">
    <w:name w:val="HTML Variable"/>
    <w:basedOn w:val="Standaardalinea-lettertype"/>
    <w:uiPriority w:val="99"/>
    <w:semiHidden/>
    <w:unhideWhenUsed/>
    <w:rsid w:val="00572222"/>
    <w:rPr>
      <w:i/>
      <w:iCs/>
      <w:sz w:val="22"/>
    </w:rPr>
  </w:style>
  <w:style w:type="character" w:styleId="Hyperlink">
    <w:name w:val="Hyperlink"/>
    <w:basedOn w:val="Standaardalinea-lettertype"/>
    <w:uiPriority w:val="99"/>
    <w:semiHidden/>
    <w:unhideWhenUsed/>
    <w:rsid w:val="000F51EC"/>
    <w:rPr>
      <w:color w:val="16697A" w:themeColor="accent4" w:themeShade="80"/>
      <w:sz w:val="22"/>
      <w:u w:val="single"/>
    </w:rPr>
  </w:style>
  <w:style w:type="paragraph" w:styleId="Index1">
    <w:name w:val="index 1"/>
    <w:basedOn w:val="Standaard"/>
    <w:next w:val="Standaard"/>
    <w:autoRedefine/>
    <w:uiPriority w:val="99"/>
    <w:semiHidden/>
    <w:unhideWhenUsed/>
    <w:rsid w:val="00572222"/>
    <w:pPr>
      <w:spacing w:after="0" w:line="240" w:lineRule="auto"/>
      <w:ind w:left="200" w:hanging="200"/>
    </w:pPr>
  </w:style>
  <w:style w:type="paragraph" w:styleId="Index2">
    <w:name w:val="index 2"/>
    <w:basedOn w:val="Standaard"/>
    <w:next w:val="Standaard"/>
    <w:autoRedefine/>
    <w:uiPriority w:val="99"/>
    <w:semiHidden/>
    <w:unhideWhenUsed/>
    <w:rsid w:val="00572222"/>
    <w:pPr>
      <w:spacing w:after="0" w:line="240" w:lineRule="auto"/>
      <w:ind w:left="400" w:hanging="200"/>
    </w:pPr>
  </w:style>
  <w:style w:type="paragraph" w:styleId="Index3">
    <w:name w:val="index 3"/>
    <w:basedOn w:val="Standaard"/>
    <w:next w:val="Standaard"/>
    <w:autoRedefine/>
    <w:uiPriority w:val="99"/>
    <w:semiHidden/>
    <w:unhideWhenUsed/>
    <w:rsid w:val="00572222"/>
    <w:pPr>
      <w:spacing w:after="0" w:line="240" w:lineRule="auto"/>
      <w:ind w:left="600" w:hanging="200"/>
    </w:pPr>
  </w:style>
  <w:style w:type="paragraph" w:styleId="Index4">
    <w:name w:val="index 4"/>
    <w:basedOn w:val="Standaard"/>
    <w:next w:val="Standaard"/>
    <w:autoRedefine/>
    <w:uiPriority w:val="99"/>
    <w:semiHidden/>
    <w:unhideWhenUsed/>
    <w:rsid w:val="00572222"/>
    <w:pPr>
      <w:spacing w:after="0" w:line="240" w:lineRule="auto"/>
      <w:ind w:left="800" w:hanging="200"/>
    </w:pPr>
  </w:style>
  <w:style w:type="paragraph" w:styleId="Index5">
    <w:name w:val="index 5"/>
    <w:basedOn w:val="Standaard"/>
    <w:next w:val="Standaard"/>
    <w:autoRedefine/>
    <w:uiPriority w:val="99"/>
    <w:semiHidden/>
    <w:unhideWhenUsed/>
    <w:rsid w:val="00572222"/>
    <w:pPr>
      <w:spacing w:after="0" w:line="240" w:lineRule="auto"/>
      <w:ind w:left="1000" w:hanging="200"/>
    </w:pPr>
  </w:style>
  <w:style w:type="paragraph" w:styleId="Index6">
    <w:name w:val="index 6"/>
    <w:basedOn w:val="Standaard"/>
    <w:next w:val="Standaard"/>
    <w:autoRedefine/>
    <w:uiPriority w:val="99"/>
    <w:semiHidden/>
    <w:unhideWhenUsed/>
    <w:rsid w:val="00572222"/>
    <w:pPr>
      <w:spacing w:after="0" w:line="240" w:lineRule="auto"/>
      <w:ind w:left="1200" w:hanging="200"/>
    </w:pPr>
  </w:style>
  <w:style w:type="paragraph" w:styleId="Index7">
    <w:name w:val="index 7"/>
    <w:basedOn w:val="Standaard"/>
    <w:next w:val="Standaard"/>
    <w:autoRedefine/>
    <w:uiPriority w:val="99"/>
    <w:semiHidden/>
    <w:unhideWhenUsed/>
    <w:rsid w:val="00572222"/>
    <w:pPr>
      <w:spacing w:after="0" w:line="240" w:lineRule="auto"/>
      <w:ind w:left="1400" w:hanging="200"/>
    </w:pPr>
  </w:style>
  <w:style w:type="paragraph" w:styleId="Index8">
    <w:name w:val="index 8"/>
    <w:basedOn w:val="Standaard"/>
    <w:next w:val="Standaard"/>
    <w:autoRedefine/>
    <w:uiPriority w:val="99"/>
    <w:semiHidden/>
    <w:unhideWhenUsed/>
    <w:rsid w:val="00572222"/>
    <w:pPr>
      <w:spacing w:after="0" w:line="240" w:lineRule="auto"/>
      <w:ind w:left="1600" w:hanging="200"/>
    </w:pPr>
  </w:style>
  <w:style w:type="paragraph" w:styleId="Index9">
    <w:name w:val="index 9"/>
    <w:basedOn w:val="Standaard"/>
    <w:next w:val="Standaard"/>
    <w:autoRedefine/>
    <w:uiPriority w:val="99"/>
    <w:semiHidden/>
    <w:unhideWhenUsed/>
    <w:rsid w:val="00572222"/>
    <w:pPr>
      <w:spacing w:after="0" w:line="240" w:lineRule="auto"/>
      <w:ind w:left="1800" w:hanging="200"/>
    </w:pPr>
  </w:style>
  <w:style w:type="paragraph" w:styleId="Indexkop">
    <w:name w:val="index heading"/>
    <w:basedOn w:val="Standaard"/>
    <w:next w:val="Index1"/>
    <w:uiPriority w:val="99"/>
    <w:semiHidden/>
    <w:unhideWhenUsed/>
    <w:rsid w:val="00572222"/>
    <w:rPr>
      <w:rFonts w:asciiTheme="majorHAnsi" w:eastAsiaTheme="majorEastAsia" w:hAnsiTheme="majorHAnsi" w:cstheme="majorBidi"/>
      <w:b/>
      <w:bCs/>
    </w:rPr>
  </w:style>
  <w:style w:type="character" w:styleId="Intensievebenadrukking">
    <w:name w:val="Intense Emphasis"/>
    <w:basedOn w:val="Standaardalinea-lettertype"/>
    <w:uiPriority w:val="21"/>
    <w:semiHidden/>
    <w:qFormat/>
    <w:rsid w:val="000F51EC"/>
    <w:rPr>
      <w:i/>
      <w:iCs/>
      <w:color w:val="CA2C0F" w:themeColor="accent1" w:themeShade="BF"/>
      <w:sz w:val="22"/>
    </w:rPr>
  </w:style>
  <w:style w:type="paragraph" w:styleId="Duidelijkcitaat">
    <w:name w:val="Intense Quote"/>
    <w:basedOn w:val="Standaard"/>
    <w:next w:val="Standaard"/>
    <w:link w:val="DuidelijkcitaatChar"/>
    <w:uiPriority w:val="30"/>
    <w:semiHidden/>
    <w:qFormat/>
    <w:rsid w:val="000F51EC"/>
    <w:pPr>
      <w:pBdr>
        <w:top w:val="single" w:sz="4" w:space="10" w:color="F05133" w:themeColor="accent1"/>
        <w:bottom w:val="single" w:sz="4" w:space="10" w:color="F05133" w:themeColor="accent1"/>
      </w:pBdr>
      <w:spacing w:before="360" w:after="360"/>
      <w:ind w:left="864" w:right="864"/>
      <w:jc w:val="center"/>
    </w:pPr>
    <w:rPr>
      <w:i/>
      <w:iCs/>
      <w:color w:val="CA2C0F" w:themeColor="accent1" w:themeShade="BF"/>
    </w:rPr>
  </w:style>
  <w:style w:type="character" w:customStyle="1" w:styleId="DuidelijkcitaatChar">
    <w:name w:val="Duidelijk citaat Char"/>
    <w:basedOn w:val="Standaardalinea-lettertype"/>
    <w:link w:val="Duidelijkcitaat"/>
    <w:uiPriority w:val="30"/>
    <w:semiHidden/>
    <w:rsid w:val="000F51EC"/>
    <w:rPr>
      <w:i/>
      <w:iCs/>
      <w:color w:val="CA2C0F" w:themeColor="accent1" w:themeShade="BF"/>
    </w:rPr>
  </w:style>
  <w:style w:type="character" w:styleId="Intensieveverwijzing">
    <w:name w:val="Intense Reference"/>
    <w:basedOn w:val="Standaardalinea-lettertype"/>
    <w:uiPriority w:val="32"/>
    <w:semiHidden/>
    <w:qFormat/>
    <w:rsid w:val="000F51EC"/>
    <w:rPr>
      <w:b/>
      <w:bCs/>
      <w:caps w:val="0"/>
      <w:smallCaps/>
      <w:color w:val="CA2C0F" w:themeColor="accent1" w:themeShade="BF"/>
      <w:spacing w:val="5"/>
      <w:sz w:val="22"/>
    </w:rPr>
  </w:style>
  <w:style w:type="table" w:styleId="Lichtraster">
    <w:name w:val="Light Grid"/>
    <w:basedOn w:val="Standaardtabel"/>
    <w:uiPriority w:val="62"/>
    <w:semiHidden/>
    <w:unhideWhenUsed/>
    <w:rsid w:val="0057222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semiHidden/>
    <w:unhideWhenUsed/>
    <w:rsid w:val="00572222"/>
    <w:pPr>
      <w:spacing w:after="0" w:line="240" w:lineRule="auto"/>
    </w:pPr>
    <w:tblPr>
      <w:tblStyleRowBandSize w:val="1"/>
      <w:tblStyleColBandSize w:val="1"/>
      <w:tblBorders>
        <w:top w:val="single" w:sz="8" w:space="0" w:color="F05133" w:themeColor="accent1"/>
        <w:left w:val="single" w:sz="8" w:space="0" w:color="F05133" w:themeColor="accent1"/>
        <w:bottom w:val="single" w:sz="8" w:space="0" w:color="F05133" w:themeColor="accent1"/>
        <w:right w:val="single" w:sz="8" w:space="0" w:color="F05133" w:themeColor="accent1"/>
        <w:insideH w:val="single" w:sz="8" w:space="0" w:color="F05133" w:themeColor="accent1"/>
        <w:insideV w:val="single" w:sz="8" w:space="0" w:color="F0513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5133" w:themeColor="accent1"/>
          <w:left w:val="single" w:sz="8" w:space="0" w:color="F05133" w:themeColor="accent1"/>
          <w:bottom w:val="single" w:sz="18" w:space="0" w:color="F05133" w:themeColor="accent1"/>
          <w:right w:val="single" w:sz="8" w:space="0" w:color="F05133" w:themeColor="accent1"/>
          <w:insideH w:val="nil"/>
          <w:insideV w:val="single" w:sz="8" w:space="0" w:color="F0513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5133" w:themeColor="accent1"/>
          <w:left w:val="single" w:sz="8" w:space="0" w:color="F05133" w:themeColor="accent1"/>
          <w:bottom w:val="single" w:sz="8" w:space="0" w:color="F05133" w:themeColor="accent1"/>
          <w:right w:val="single" w:sz="8" w:space="0" w:color="F05133" w:themeColor="accent1"/>
          <w:insideH w:val="nil"/>
          <w:insideV w:val="single" w:sz="8" w:space="0" w:color="F0513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5133" w:themeColor="accent1"/>
          <w:left w:val="single" w:sz="8" w:space="0" w:color="F05133" w:themeColor="accent1"/>
          <w:bottom w:val="single" w:sz="8" w:space="0" w:color="F05133" w:themeColor="accent1"/>
          <w:right w:val="single" w:sz="8" w:space="0" w:color="F05133" w:themeColor="accent1"/>
        </w:tcBorders>
      </w:tcPr>
    </w:tblStylePr>
    <w:tblStylePr w:type="band1Vert">
      <w:tblPr/>
      <w:tcPr>
        <w:tcBorders>
          <w:top w:val="single" w:sz="8" w:space="0" w:color="F05133" w:themeColor="accent1"/>
          <w:left w:val="single" w:sz="8" w:space="0" w:color="F05133" w:themeColor="accent1"/>
          <w:bottom w:val="single" w:sz="8" w:space="0" w:color="F05133" w:themeColor="accent1"/>
          <w:right w:val="single" w:sz="8" w:space="0" w:color="F05133" w:themeColor="accent1"/>
        </w:tcBorders>
        <w:shd w:val="clear" w:color="auto" w:fill="FBD3CC" w:themeFill="accent1" w:themeFillTint="3F"/>
      </w:tcPr>
    </w:tblStylePr>
    <w:tblStylePr w:type="band1Horz">
      <w:tblPr/>
      <w:tcPr>
        <w:tcBorders>
          <w:top w:val="single" w:sz="8" w:space="0" w:color="F05133" w:themeColor="accent1"/>
          <w:left w:val="single" w:sz="8" w:space="0" w:color="F05133" w:themeColor="accent1"/>
          <w:bottom w:val="single" w:sz="8" w:space="0" w:color="F05133" w:themeColor="accent1"/>
          <w:right w:val="single" w:sz="8" w:space="0" w:color="F05133" w:themeColor="accent1"/>
          <w:insideV w:val="single" w:sz="8" w:space="0" w:color="F05133" w:themeColor="accent1"/>
        </w:tcBorders>
        <w:shd w:val="clear" w:color="auto" w:fill="FBD3CC" w:themeFill="accent1" w:themeFillTint="3F"/>
      </w:tcPr>
    </w:tblStylePr>
    <w:tblStylePr w:type="band2Horz">
      <w:tblPr/>
      <w:tcPr>
        <w:tcBorders>
          <w:top w:val="single" w:sz="8" w:space="0" w:color="F05133" w:themeColor="accent1"/>
          <w:left w:val="single" w:sz="8" w:space="0" w:color="F05133" w:themeColor="accent1"/>
          <w:bottom w:val="single" w:sz="8" w:space="0" w:color="F05133" w:themeColor="accent1"/>
          <w:right w:val="single" w:sz="8" w:space="0" w:color="F05133" w:themeColor="accent1"/>
          <w:insideV w:val="single" w:sz="8" w:space="0" w:color="F05133" w:themeColor="accent1"/>
        </w:tcBorders>
      </w:tcPr>
    </w:tblStylePr>
  </w:style>
  <w:style w:type="table" w:styleId="Lichtraster-accent2">
    <w:name w:val="Light Grid Accent 2"/>
    <w:basedOn w:val="Standaardtabel"/>
    <w:uiPriority w:val="62"/>
    <w:semiHidden/>
    <w:unhideWhenUsed/>
    <w:rsid w:val="00572222"/>
    <w:pPr>
      <w:spacing w:after="0" w:line="240" w:lineRule="auto"/>
    </w:pPr>
    <w:tblPr>
      <w:tblStyleRowBandSize w:val="1"/>
      <w:tblStyleColBandSize w:val="1"/>
      <w:tblBorders>
        <w:top w:val="single" w:sz="8" w:space="0" w:color="60C5BA" w:themeColor="accent2"/>
        <w:left w:val="single" w:sz="8" w:space="0" w:color="60C5BA" w:themeColor="accent2"/>
        <w:bottom w:val="single" w:sz="8" w:space="0" w:color="60C5BA" w:themeColor="accent2"/>
        <w:right w:val="single" w:sz="8" w:space="0" w:color="60C5BA" w:themeColor="accent2"/>
        <w:insideH w:val="single" w:sz="8" w:space="0" w:color="60C5BA" w:themeColor="accent2"/>
        <w:insideV w:val="single" w:sz="8" w:space="0" w:color="60C5B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C5BA" w:themeColor="accent2"/>
          <w:left w:val="single" w:sz="8" w:space="0" w:color="60C5BA" w:themeColor="accent2"/>
          <w:bottom w:val="single" w:sz="18" w:space="0" w:color="60C5BA" w:themeColor="accent2"/>
          <w:right w:val="single" w:sz="8" w:space="0" w:color="60C5BA" w:themeColor="accent2"/>
          <w:insideH w:val="nil"/>
          <w:insideV w:val="single" w:sz="8" w:space="0" w:color="60C5B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C5BA" w:themeColor="accent2"/>
          <w:left w:val="single" w:sz="8" w:space="0" w:color="60C5BA" w:themeColor="accent2"/>
          <w:bottom w:val="single" w:sz="8" w:space="0" w:color="60C5BA" w:themeColor="accent2"/>
          <w:right w:val="single" w:sz="8" w:space="0" w:color="60C5BA" w:themeColor="accent2"/>
          <w:insideH w:val="nil"/>
          <w:insideV w:val="single" w:sz="8" w:space="0" w:color="60C5B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C5BA" w:themeColor="accent2"/>
          <w:left w:val="single" w:sz="8" w:space="0" w:color="60C5BA" w:themeColor="accent2"/>
          <w:bottom w:val="single" w:sz="8" w:space="0" w:color="60C5BA" w:themeColor="accent2"/>
          <w:right w:val="single" w:sz="8" w:space="0" w:color="60C5BA" w:themeColor="accent2"/>
        </w:tcBorders>
      </w:tcPr>
    </w:tblStylePr>
    <w:tblStylePr w:type="band1Vert">
      <w:tblPr/>
      <w:tcPr>
        <w:tcBorders>
          <w:top w:val="single" w:sz="8" w:space="0" w:color="60C5BA" w:themeColor="accent2"/>
          <w:left w:val="single" w:sz="8" w:space="0" w:color="60C5BA" w:themeColor="accent2"/>
          <w:bottom w:val="single" w:sz="8" w:space="0" w:color="60C5BA" w:themeColor="accent2"/>
          <w:right w:val="single" w:sz="8" w:space="0" w:color="60C5BA" w:themeColor="accent2"/>
        </w:tcBorders>
        <w:shd w:val="clear" w:color="auto" w:fill="D7F0ED" w:themeFill="accent2" w:themeFillTint="3F"/>
      </w:tcPr>
    </w:tblStylePr>
    <w:tblStylePr w:type="band1Horz">
      <w:tblPr/>
      <w:tcPr>
        <w:tcBorders>
          <w:top w:val="single" w:sz="8" w:space="0" w:color="60C5BA" w:themeColor="accent2"/>
          <w:left w:val="single" w:sz="8" w:space="0" w:color="60C5BA" w:themeColor="accent2"/>
          <w:bottom w:val="single" w:sz="8" w:space="0" w:color="60C5BA" w:themeColor="accent2"/>
          <w:right w:val="single" w:sz="8" w:space="0" w:color="60C5BA" w:themeColor="accent2"/>
          <w:insideV w:val="single" w:sz="8" w:space="0" w:color="60C5BA" w:themeColor="accent2"/>
        </w:tcBorders>
        <w:shd w:val="clear" w:color="auto" w:fill="D7F0ED" w:themeFill="accent2" w:themeFillTint="3F"/>
      </w:tcPr>
    </w:tblStylePr>
    <w:tblStylePr w:type="band2Horz">
      <w:tblPr/>
      <w:tcPr>
        <w:tcBorders>
          <w:top w:val="single" w:sz="8" w:space="0" w:color="60C5BA" w:themeColor="accent2"/>
          <w:left w:val="single" w:sz="8" w:space="0" w:color="60C5BA" w:themeColor="accent2"/>
          <w:bottom w:val="single" w:sz="8" w:space="0" w:color="60C5BA" w:themeColor="accent2"/>
          <w:right w:val="single" w:sz="8" w:space="0" w:color="60C5BA" w:themeColor="accent2"/>
          <w:insideV w:val="single" w:sz="8" w:space="0" w:color="60C5BA" w:themeColor="accent2"/>
        </w:tcBorders>
      </w:tcPr>
    </w:tblStylePr>
  </w:style>
  <w:style w:type="table" w:styleId="Lichtraster-accent3">
    <w:name w:val="Light Grid Accent 3"/>
    <w:basedOn w:val="Standaardtabel"/>
    <w:uiPriority w:val="62"/>
    <w:semiHidden/>
    <w:unhideWhenUsed/>
    <w:rsid w:val="00572222"/>
    <w:pPr>
      <w:spacing w:after="0" w:line="240" w:lineRule="auto"/>
    </w:pPr>
    <w:tblPr>
      <w:tblStyleRowBandSize w:val="1"/>
      <w:tblStyleColBandSize w:val="1"/>
      <w:tblBorders>
        <w:top w:val="single" w:sz="8" w:space="0" w:color="D5E04E" w:themeColor="accent3"/>
        <w:left w:val="single" w:sz="8" w:space="0" w:color="D5E04E" w:themeColor="accent3"/>
        <w:bottom w:val="single" w:sz="8" w:space="0" w:color="D5E04E" w:themeColor="accent3"/>
        <w:right w:val="single" w:sz="8" w:space="0" w:color="D5E04E" w:themeColor="accent3"/>
        <w:insideH w:val="single" w:sz="8" w:space="0" w:color="D5E04E" w:themeColor="accent3"/>
        <w:insideV w:val="single" w:sz="8" w:space="0" w:color="D5E04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5E04E" w:themeColor="accent3"/>
          <w:left w:val="single" w:sz="8" w:space="0" w:color="D5E04E" w:themeColor="accent3"/>
          <w:bottom w:val="single" w:sz="18" w:space="0" w:color="D5E04E" w:themeColor="accent3"/>
          <w:right w:val="single" w:sz="8" w:space="0" w:color="D5E04E" w:themeColor="accent3"/>
          <w:insideH w:val="nil"/>
          <w:insideV w:val="single" w:sz="8" w:space="0" w:color="D5E04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5E04E" w:themeColor="accent3"/>
          <w:left w:val="single" w:sz="8" w:space="0" w:color="D5E04E" w:themeColor="accent3"/>
          <w:bottom w:val="single" w:sz="8" w:space="0" w:color="D5E04E" w:themeColor="accent3"/>
          <w:right w:val="single" w:sz="8" w:space="0" w:color="D5E04E" w:themeColor="accent3"/>
          <w:insideH w:val="nil"/>
          <w:insideV w:val="single" w:sz="8" w:space="0" w:color="D5E04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5E04E" w:themeColor="accent3"/>
          <w:left w:val="single" w:sz="8" w:space="0" w:color="D5E04E" w:themeColor="accent3"/>
          <w:bottom w:val="single" w:sz="8" w:space="0" w:color="D5E04E" w:themeColor="accent3"/>
          <w:right w:val="single" w:sz="8" w:space="0" w:color="D5E04E" w:themeColor="accent3"/>
        </w:tcBorders>
      </w:tcPr>
    </w:tblStylePr>
    <w:tblStylePr w:type="band1Vert">
      <w:tblPr/>
      <w:tcPr>
        <w:tcBorders>
          <w:top w:val="single" w:sz="8" w:space="0" w:color="D5E04E" w:themeColor="accent3"/>
          <w:left w:val="single" w:sz="8" w:space="0" w:color="D5E04E" w:themeColor="accent3"/>
          <w:bottom w:val="single" w:sz="8" w:space="0" w:color="D5E04E" w:themeColor="accent3"/>
          <w:right w:val="single" w:sz="8" w:space="0" w:color="D5E04E" w:themeColor="accent3"/>
        </w:tcBorders>
        <w:shd w:val="clear" w:color="auto" w:fill="F4F7D3" w:themeFill="accent3" w:themeFillTint="3F"/>
      </w:tcPr>
    </w:tblStylePr>
    <w:tblStylePr w:type="band1Horz">
      <w:tblPr/>
      <w:tcPr>
        <w:tcBorders>
          <w:top w:val="single" w:sz="8" w:space="0" w:color="D5E04E" w:themeColor="accent3"/>
          <w:left w:val="single" w:sz="8" w:space="0" w:color="D5E04E" w:themeColor="accent3"/>
          <w:bottom w:val="single" w:sz="8" w:space="0" w:color="D5E04E" w:themeColor="accent3"/>
          <w:right w:val="single" w:sz="8" w:space="0" w:color="D5E04E" w:themeColor="accent3"/>
          <w:insideV w:val="single" w:sz="8" w:space="0" w:color="D5E04E" w:themeColor="accent3"/>
        </w:tcBorders>
        <w:shd w:val="clear" w:color="auto" w:fill="F4F7D3" w:themeFill="accent3" w:themeFillTint="3F"/>
      </w:tcPr>
    </w:tblStylePr>
    <w:tblStylePr w:type="band2Horz">
      <w:tblPr/>
      <w:tcPr>
        <w:tcBorders>
          <w:top w:val="single" w:sz="8" w:space="0" w:color="D5E04E" w:themeColor="accent3"/>
          <w:left w:val="single" w:sz="8" w:space="0" w:color="D5E04E" w:themeColor="accent3"/>
          <w:bottom w:val="single" w:sz="8" w:space="0" w:color="D5E04E" w:themeColor="accent3"/>
          <w:right w:val="single" w:sz="8" w:space="0" w:color="D5E04E" w:themeColor="accent3"/>
          <w:insideV w:val="single" w:sz="8" w:space="0" w:color="D5E04E" w:themeColor="accent3"/>
        </w:tcBorders>
      </w:tcPr>
    </w:tblStylePr>
  </w:style>
  <w:style w:type="table" w:styleId="Lichtraster-accent4">
    <w:name w:val="Light Grid Accent 4"/>
    <w:basedOn w:val="Standaardtabel"/>
    <w:uiPriority w:val="62"/>
    <w:semiHidden/>
    <w:unhideWhenUsed/>
    <w:rsid w:val="00572222"/>
    <w:pPr>
      <w:spacing w:after="0" w:line="240" w:lineRule="auto"/>
    </w:pPr>
    <w:tblPr>
      <w:tblStyleRowBandSize w:val="1"/>
      <w:tblStyleColBandSize w:val="1"/>
      <w:tblBorders>
        <w:top w:val="single" w:sz="8" w:space="0" w:color="42C4DD" w:themeColor="accent4"/>
        <w:left w:val="single" w:sz="8" w:space="0" w:color="42C4DD" w:themeColor="accent4"/>
        <w:bottom w:val="single" w:sz="8" w:space="0" w:color="42C4DD" w:themeColor="accent4"/>
        <w:right w:val="single" w:sz="8" w:space="0" w:color="42C4DD" w:themeColor="accent4"/>
        <w:insideH w:val="single" w:sz="8" w:space="0" w:color="42C4DD" w:themeColor="accent4"/>
        <w:insideV w:val="single" w:sz="8" w:space="0" w:color="42C4D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2C4DD" w:themeColor="accent4"/>
          <w:left w:val="single" w:sz="8" w:space="0" w:color="42C4DD" w:themeColor="accent4"/>
          <w:bottom w:val="single" w:sz="18" w:space="0" w:color="42C4DD" w:themeColor="accent4"/>
          <w:right w:val="single" w:sz="8" w:space="0" w:color="42C4DD" w:themeColor="accent4"/>
          <w:insideH w:val="nil"/>
          <w:insideV w:val="single" w:sz="8" w:space="0" w:color="42C4D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2C4DD" w:themeColor="accent4"/>
          <w:left w:val="single" w:sz="8" w:space="0" w:color="42C4DD" w:themeColor="accent4"/>
          <w:bottom w:val="single" w:sz="8" w:space="0" w:color="42C4DD" w:themeColor="accent4"/>
          <w:right w:val="single" w:sz="8" w:space="0" w:color="42C4DD" w:themeColor="accent4"/>
          <w:insideH w:val="nil"/>
          <w:insideV w:val="single" w:sz="8" w:space="0" w:color="42C4D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2C4DD" w:themeColor="accent4"/>
          <w:left w:val="single" w:sz="8" w:space="0" w:color="42C4DD" w:themeColor="accent4"/>
          <w:bottom w:val="single" w:sz="8" w:space="0" w:color="42C4DD" w:themeColor="accent4"/>
          <w:right w:val="single" w:sz="8" w:space="0" w:color="42C4DD" w:themeColor="accent4"/>
        </w:tcBorders>
      </w:tcPr>
    </w:tblStylePr>
    <w:tblStylePr w:type="band1Vert">
      <w:tblPr/>
      <w:tcPr>
        <w:tcBorders>
          <w:top w:val="single" w:sz="8" w:space="0" w:color="42C4DD" w:themeColor="accent4"/>
          <w:left w:val="single" w:sz="8" w:space="0" w:color="42C4DD" w:themeColor="accent4"/>
          <w:bottom w:val="single" w:sz="8" w:space="0" w:color="42C4DD" w:themeColor="accent4"/>
          <w:right w:val="single" w:sz="8" w:space="0" w:color="42C4DD" w:themeColor="accent4"/>
        </w:tcBorders>
        <w:shd w:val="clear" w:color="auto" w:fill="D0F0F6" w:themeFill="accent4" w:themeFillTint="3F"/>
      </w:tcPr>
    </w:tblStylePr>
    <w:tblStylePr w:type="band1Horz">
      <w:tblPr/>
      <w:tcPr>
        <w:tcBorders>
          <w:top w:val="single" w:sz="8" w:space="0" w:color="42C4DD" w:themeColor="accent4"/>
          <w:left w:val="single" w:sz="8" w:space="0" w:color="42C4DD" w:themeColor="accent4"/>
          <w:bottom w:val="single" w:sz="8" w:space="0" w:color="42C4DD" w:themeColor="accent4"/>
          <w:right w:val="single" w:sz="8" w:space="0" w:color="42C4DD" w:themeColor="accent4"/>
          <w:insideV w:val="single" w:sz="8" w:space="0" w:color="42C4DD" w:themeColor="accent4"/>
        </w:tcBorders>
        <w:shd w:val="clear" w:color="auto" w:fill="D0F0F6" w:themeFill="accent4" w:themeFillTint="3F"/>
      </w:tcPr>
    </w:tblStylePr>
    <w:tblStylePr w:type="band2Horz">
      <w:tblPr/>
      <w:tcPr>
        <w:tcBorders>
          <w:top w:val="single" w:sz="8" w:space="0" w:color="42C4DD" w:themeColor="accent4"/>
          <w:left w:val="single" w:sz="8" w:space="0" w:color="42C4DD" w:themeColor="accent4"/>
          <w:bottom w:val="single" w:sz="8" w:space="0" w:color="42C4DD" w:themeColor="accent4"/>
          <w:right w:val="single" w:sz="8" w:space="0" w:color="42C4DD" w:themeColor="accent4"/>
          <w:insideV w:val="single" w:sz="8" w:space="0" w:color="42C4DD" w:themeColor="accent4"/>
        </w:tcBorders>
      </w:tcPr>
    </w:tblStylePr>
  </w:style>
  <w:style w:type="table" w:styleId="Lichtraster-accent5">
    <w:name w:val="Light Grid Accent 5"/>
    <w:basedOn w:val="Standaardtabel"/>
    <w:uiPriority w:val="62"/>
    <w:semiHidden/>
    <w:unhideWhenUsed/>
    <w:rsid w:val="00572222"/>
    <w:pPr>
      <w:spacing w:after="0" w:line="240" w:lineRule="auto"/>
    </w:pPr>
    <w:tblPr>
      <w:tblStyleRowBandSize w:val="1"/>
      <w:tblStyleColBandSize w:val="1"/>
      <w:tblBorders>
        <w:top w:val="single" w:sz="8" w:space="0" w:color="A49B8D" w:themeColor="accent5"/>
        <w:left w:val="single" w:sz="8" w:space="0" w:color="A49B8D" w:themeColor="accent5"/>
        <w:bottom w:val="single" w:sz="8" w:space="0" w:color="A49B8D" w:themeColor="accent5"/>
        <w:right w:val="single" w:sz="8" w:space="0" w:color="A49B8D" w:themeColor="accent5"/>
        <w:insideH w:val="single" w:sz="8" w:space="0" w:color="A49B8D" w:themeColor="accent5"/>
        <w:insideV w:val="single" w:sz="8" w:space="0" w:color="A49B8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49B8D" w:themeColor="accent5"/>
          <w:left w:val="single" w:sz="8" w:space="0" w:color="A49B8D" w:themeColor="accent5"/>
          <w:bottom w:val="single" w:sz="18" w:space="0" w:color="A49B8D" w:themeColor="accent5"/>
          <w:right w:val="single" w:sz="8" w:space="0" w:color="A49B8D" w:themeColor="accent5"/>
          <w:insideH w:val="nil"/>
          <w:insideV w:val="single" w:sz="8" w:space="0" w:color="A49B8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49B8D" w:themeColor="accent5"/>
          <w:left w:val="single" w:sz="8" w:space="0" w:color="A49B8D" w:themeColor="accent5"/>
          <w:bottom w:val="single" w:sz="8" w:space="0" w:color="A49B8D" w:themeColor="accent5"/>
          <w:right w:val="single" w:sz="8" w:space="0" w:color="A49B8D" w:themeColor="accent5"/>
          <w:insideH w:val="nil"/>
          <w:insideV w:val="single" w:sz="8" w:space="0" w:color="A49B8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49B8D" w:themeColor="accent5"/>
          <w:left w:val="single" w:sz="8" w:space="0" w:color="A49B8D" w:themeColor="accent5"/>
          <w:bottom w:val="single" w:sz="8" w:space="0" w:color="A49B8D" w:themeColor="accent5"/>
          <w:right w:val="single" w:sz="8" w:space="0" w:color="A49B8D" w:themeColor="accent5"/>
        </w:tcBorders>
      </w:tcPr>
    </w:tblStylePr>
    <w:tblStylePr w:type="band1Vert">
      <w:tblPr/>
      <w:tcPr>
        <w:tcBorders>
          <w:top w:val="single" w:sz="8" w:space="0" w:color="A49B8D" w:themeColor="accent5"/>
          <w:left w:val="single" w:sz="8" w:space="0" w:color="A49B8D" w:themeColor="accent5"/>
          <w:bottom w:val="single" w:sz="8" w:space="0" w:color="A49B8D" w:themeColor="accent5"/>
          <w:right w:val="single" w:sz="8" w:space="0" w:color="A49B8D" w:themeColor="accent5"/>
        </w:tcBorders>
        <w:shd w:val="clear" w:color="auto" w:fill="E8E6E2" w:themeFill="accent5" w:themeFillTint="3F"/>
      </w:tcPr>
    </w:tblStylePr>
    <w:tblStylePr w:type="band1Horz">
      <w:tblPr/>
      <w:tcPr>
        <w:tcBorders>
          <w:top w:val="single" w:sz="8" w:space="0" w:color="A49B8D" w:themeColor="accent5"/>
          <w:left w:val="single" w:sz="8" w:space="0" w:color="A49B8D" w:themeColor="accent5"/>
          <w:bottom w:val="single" w:sz="8" w:space="0" w:color="A49B8D" w:themeColor="accent5"/>
          <w:right w:val="single" w:sz="8" w:space="0" w:color="A49B8D" w:themeColor="accent5"/>
          <w:insideV w:val="single" w:sz="8" w:space="0" w:color="A49B8D" w:themeColor="accent5"/>
        </w:tcBorders>
        <w:shd w:val="clear" w:color="auto" w:fill="E8E6E2" w:themeFill="accent5" w:themeFillTint="3F"/>
      </w:tcPr>
    </w:tblStylePr>
    <w:tblStylePr w:type="band2Horz">
      <w:tblPr/>
      <w:tcPr>
        <w:tcBorders>
          <w:top w:val="single" w:sz="8" w:space="0" w:color="A49B8D" w:themeColor="accent5"/>
          <w:left w:val="single" w:sz="8" w:space="0" w:color="A49B8D" w:themeColor="accent5"/>
          <w:bottom w:val="single" w:sz="8" w:space="0" w:color="A49B8D" w:themeColor="accent5"/>
          <w:right w:val="single" w:sz="8" w:space="0" w:color="A49B8D" w:themeColor="accent5"/>
          <w:insideV w:val="single" w:sz="8" w:space="0" w:color="A49B8D" w:themeColor="accent5"/>
        </w:tcBorders>
      </w:tcPr>
    </w:tblStylePr>
  </w:style>
  <w:style w:type="table" w:styleId="Lichtraster-accent6">
    <w:name w:val="Light Grid Accent 6"/>
    <w:basedOn w:val="Standaardtabel"/>
    <w:uiPriority w:val="62"/>
    <w:semiHidden/>
    <w:unhideWhenUsed/>
    <w:rsid w:val="00572222"/>
    <w:pPr>
      <w:spacing w:after="0" w:line="240" w:lineRule="auto"/>
    </w:pPr>
    <w:tblPr>
      <w:tblStyleRowBandSize w:val="1"/>
      <w:tblStyleColBandSize w:val="1"/>
      <w:tblBorders>
        <w:top w:val="single" w:sz="8" w:space="0" w:color="5C4C44" w:themeColor="accent6"/>
        <w:left w:val="single" w:sz="8" w:space="0" w:color="5C4C44" w:themeColor="accent6"/>
        <w:bottom w:val="single" w:sz="8" w:space="0" w:color="5C4C44" w:themeColor="accent6"/>
        <w:right w:val="single" w:sz="8" w:space="0" w:color="5C4C44" w:themeColor="accent6"/>
        <w:insideH w:val="single" w:sz="8" w:space="0" w:color="5C4C44" w:themeColor="accent6"/>
        <w:insideV w:val="single" w:sz="8" w:space="0" w:color="5C4C4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C4C44" w:themeColor="accent6"/>
          <w:left w:val="single" w:sz="8" w:space="0" w:color="5C4C44" w:themeColor="accent6"/>
          <w:bottom w:val="single" w:sz="18" w:space="0" w:color="5C4C44" w:themeColor="accent6"/>
          <w:right w:val="single" w:sz="8" w:space="0" w:color="5C4C44" w:themeColor="accent6"/>
          <w:insideH w:val="nil"/>
          <w:insideV w:val="single" w:sz="8" w:space="0" w:color="5C4C4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C4C44" w:themeColor="accent6"/>
          <w:left w:val="single" w:sz="8" w:space="0" w:color="5C4C44" w:themeColor="accent6"/>
          <w:bottom w:val="single" w:sz="8" w:space="0" w:color="5C4C44" w:themeColor="accent6"/>
          <w:right w:val="single" w:sz="8" w:space="0" w:color="5C4C44" w:themeColor="accent6"/>
          <w:insideH w:val="nil"/>
          <w:insideV w:val="single" w:sz="8" w:space="0" w:color="5C4C4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C4C44" w:themeColor="accent6"/>
          <w:left w:val="single" w:sz="8" w:space="0" w:color="5C4C44" w:themeColor="accent6"/>
          <w:bottom w:val="single" w:sz="8" w:space="0" w:color="5C4C44" w:themeColor="accent6"/>
          <w:right w:val="single" w:sz="8" w:space="0" w:color="5C4C44" w:themeColor="accent6"/>
        </w:tcBorders>
      </w:tcPr>
    </w:tblStylePr>
    <w:tblStylePr w:type="band1Vert">
      <w:tblPr/>
      <w:tcPr>
        <w:tcBorders>
          <w:top w:val="single" w:sz="8" w:space="0" w:color="5C4C44" w:themeColor="accent6"/>
          <w:left w:val="single" w:sz="8" w:space="0" w:color="5C4C44" w:themeColor="accent6"/>
          <w:bottom w:val="single" w:sz="8" w:space="0" w:color="5C4C44" w:themeColor="accent6"/>
          <w:right w:val="single" w:sz="8" w:space="0" w:color="5C4C44" w:themeColor="accent6"/>
        </w:tcBorders>
        <w:shd w:val="clear" w:color="auto" w:fill="DAD1CD" w:themeFill="accent6" w:themeFillTint="3F"/>
      </w:tcPr>
    </w:tblStylePr>
    <w:tblStylePr w:type="band1Horz">
      <w:tblPr/>
      <w:tcPr>
        <w:tcBorders>
          <w:top w:val="single" w:sz="8" w:space="0" w:color="5C4C44" w:themeColor="accent6"/>
          <w:left w:val="single" w:sz="8" w:space="0" w:color="5C4C44" w:themeColor="accent6"/>
          <w:bottom w:val="single" w:sz="8" w:space="0" w:color="5C4C44" w:themeColor="accent6"/>
          <w:right w:val="single" w:sz="8" w:space="0" w:color="5C4C44" w:themeColor="accent6"/>
          <w:insideV w:val="single" w:sz="8" w:space="0" w:color="5C4C44" w:themeColor="accent6"/>
        </w:tcBorders>
        <w:shd w:val="clear" w:color="auto" w:fill="DAD1CD" w:themeFill="accent6" w:themeFillTint="3F"/>
      </w:tcPr>
    </w:tblStylePr>
    <w:tblStylePr w:type="band2Horz">
      <w:tblPr/>
      <w:tcPr>
        <w:tcBorders>
          <w:top w:val="single" w:sz="8" w:space="0" w:color="5C4C44" w:themeColor="accent6"/>
          <w:left w:val="single" w:sz="8" w:space="0" w:color="5C4C44" w:themeColor="accent6"/>
          <w:bottom w:val="single" w:sz="8" w:space="0" w:color="5C4C44" w:themeColor="accent6"/>
          <w:right w:val="single" w:sz="8" w:space="0" w:color="5C4C44" w:themeColor="accent6"/>
          <w:insideV w:val="single" w:sz="8" w:space="0" w:color="5C4C44" w:themeColor="accent6"/>
        </w:tcBorders>
      </w:tcPr>
    </w:tblStylePr>
  </w:style>
  <w:style w:type="table" w:styleId="Lichtelijst">
    <w:name w:val="Light List"/>
    <w:basedOn w:val="Standaardtabel"/>
    <w:uiPriority w:val="61"/>
    <w:semiHidden/>
    <w:unhideWhenUsed/>
    <w:rsid w:val="0057222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semiHidden/>
    <w:unhideWhenUsed/>
    <w:rsid w:val="00572222"/>
    <w:pPr>
      <w:spacing w:after="0" w:line="240" w:lineRule="auto"/>
    </w:pPr>
    <w:tblPr>
      <w:tblStyleRowBandSize w:val="1"/>
      <w:tblStyleColBandSize w:val="1"/>
      <w:tblBorders>
        <w:top w:val="single" w:sz="8" w:space="0" w:color="F05133" w:themeColor="accent1"/>
        <w:left w:val="single" w:sz="8" w:space="0" w:color="F05133" w:themeColor="accent1"/>
        <w:bottom w:val="single" w:sz="8" w:space="0" w:color="F05133" w:themeColor="accent1"/>
        <w:right w:val="single" w:sz="8" w:space="0" w:color="F05133" w:themeColor="accent1"/>
      </w:tblBorders>
    </w:tblPr>
    <w:tblStylePr w:type="firstRow">
      <w:pPr>
        <w:spacing w:before="0" w:after="0" w:line="240" w:lineRule="auto"/>
      </w:pPr>
      <w:rPr>
        <w:b/>
        <w:bCs/>
        <w:color w:val="FFFFFF" w:themeColor="background1"/>
      </w:rPr>
      <w:tblPr/>
      <w:tcPr>
        <w:shd w:val="clear" w:color="auto" w:fill="F05133" w:themeFill="accent1"/>
      </w:tcPr>
    </w:tblStylePr>
    <w:tblStylePr w:type="lastRow">
      <w:pPr>
        <w:spacing w:before="0" w:after="0" w:line="240" w:lineRule="auto"/>
      </w:pPr>
      <w:rPr>
        <w:b/>
        <w:bCs/>
      </w:rPr>
      <w:tblPr/>
      <w:tcPr>
        <w:tcBorders>
          <w:top w:val="double" w:sz="6" w:space="0" w:color="F05133" w:themeColor="accent1"/>
          <w:left w:val="single" w:sz="8" w:space="0" w:color="F05133" w:themeColor="accent1"/>
          <w:bottom w:val="single" w:sz="8" w:space="0" w:color="F05133" w:themeColor="accent1"/>
          <w:right w:val="single" w:sz="8" w:space="0" w:color="F05133" w:themeColor="accent1"/>
        </w:tcBorders>
      </w:tcPr>
    </w:tblStylePr>
    <w:tblStylePr w:type="firstCol">
      <w:rPr>
        <w:b/>
        <w:bCs/>
      </w:rPr>
    </w:tblStylePr>
    <w:tblStylePr w:type="lastCol">
      <w:rPr>
        <w:b/>
        <w:bCs/>
      </w:rPr>
    </w:tblStylePr>
    <w:tblStylePr w:type="band1Vert">
      <w:tblPr/>
      <w:tcPr>
        <w:tcBorders>
          <w:top w:val="single" w:sz="8" w:space="0" w:color="F05133" w:themeColor="accent1"/>
          <w:left w:val="single" w:sz="8" w:space="0" w:color="F05133" w:themeColor="accent1"/>
          <w:bottom w:val="single" w:sz="8" w:space="0" w:color="F05133" w:themeColor="accent1"/>
          <w:right w:val="single" w:sz="8" w:space="0" w:color="F05133" w:themeColor="accent1"/>
        </w:tcBorders>
      </w:tcPr>
    </w:tblStylePr>
    <w:tblStylePr w:type="band1Horz">
      <w:tblPr/>
      <w:tcPr>
        <w:tcBorders>
          <w:top w:val="single" w:sz="8" w:space="0" w:color="F05133" w:themeColor="accent1"/>
          <w:left w:val="single" w:sz="8" w:space="0" w:color="F05133" w:themeColor="accent1"/>
          <w:bottom w:val="single" w:sz="8" w:space="0" w:color="F05133" w:themeColor="accent1"/>
          <w:right w:val="single" w:sz="8" w:space="0" w:color="F05133" w:themeColor="accent1"/>
        </w:tcBorders>
      </w:tcPr>
    </w:tblStylePr>
  </w:style>
  <w:style w:type="table" w:styleId="Lichtelijst-accent2">
    <w:name w:val="Light List Accent 2"/>
    <w:basedOn w:val="Standaardtabel"/>
    <w:uiPriority w:val="61"/>
    <w:semiHidden/>
    <w:unhideWhenUsed/>
    <w:rsid w:val="00572222"/>
    <w:pPr>
      <w:spacing w:after="0" w:line="240" w:lineRule="auto"/>
    </w:pPr>
    <w:tblPr>
      <w:tblStyleRowBandSize w:val="1"/>
      <w:tblStyleColBandSize w:val="1"/>
      <w:tblBorders>
        <w:top w:val="single" w:sz="8" w:space="0" w:color="60C5BA" w:themeColor="accent2"/>
        <w:left w:val="single" w:sz="8" w:space="0" w:color="60C5BA" w:themeColor="accent2"/>
        <w:bottom w:val="single" w:sz="8" w:space="0" w:color="60C5BA" w:themeColor="accent2"/>
        <w:right w:val="single" w:sz="8" w:space="0" w:color="60C5BA" w:themeColor="accent2"/>
      </w:tblBorders>
    </w:tblPr>
    <w:tblStylePr w:type="firstRow">
      <w:pPr>
        <w:spacing w:before="0" w:after="0" w:line="240" w:lineRule="auto"/>
      </w:pPr>
      <w:rPr>
        <w:b/>
        <w:bCs/>
        <w:color w:val="FFFFFF" w:themeColor="background1"/>
      </w:rPr>
      <w:tblPr/>
      <w:tcPr>
        <w:shd w:val="clear" w:color="auto" w:fill="60C5BA" w:themeFill="accent2"/>
      </w:tcPr>
    </w:tblStylePr>
    <w:tblStylePr w:type="lastRow">
      <w:pPr>
        <w:spacing w:before="0" w:after="0" w:line="240" w:lineRule="auto"/>
      </w:pPr>
      <w:rPr>
        <w:b/>
        <w:bCs/>
      </w:rPr>
      <w:tblPr/>
      <w:tcPr>
        <w:tcBorders>
          <w:top w:val="double" w:sz="6" w:space="0" w:color="60C5BA" w:themeColor="accent2"/>
          <w:left w:val="single" w:sz="8" w:space="0" w:color="60C5BA" w:themeColor="accent2"/>
          <w:bottom w:val="single" w:sz="8" w:space="0" w:color="60C5BA" w:themeColor="accent2"/>
          <w:right w:val="single" w:sz="8" w:space="0" w:color="60C5BA" w:themeColor="accent2"/>
        </w:tcBorders>
      </w:tcPr>
    </w:tblStylePr>
    <w:tblStylePr w:type="firstCol">
      <w:rPr>
        <w:b/>
        <w:bCs/>
      </w:rPr>
    </w:tblStylePr>
    <w:tblStylePr w:type="lastCol">
      <w:rPr>
        <w:b/>
        <w:bCs/>
      </w:rPr>
    </w:tblStylePr>
    <w:tblStylePr w:type="band1Vert">
      <w:tblPr/>
      <w:tcPr>
        <w:tcBorders>
          <w:top w:val="single" w:sz="8" w:space="0" w:color="60C5BA" w:themeColor="accent2"/>
          <w:left w:val="single" w:sz="8" w:space="0" w:color="60C5BA" w:themeColor="accent2"/>
          <w:bottom w:val="single" w:sz="8" w:space="0" w:color="60C5BA" w:themeColor="accent2"/>
          <w:right w:val="single" w:sz="8" w:space="0" w:color="60C5BA" w:themeColor="accent2"/>
        </w:tcBorders>
      </w:tcPr>
    </w:tblStylePr>
    <w:tblStylePr w:type="band1Horz">
      <w:tblPr/>
      <w:tcPr>
        <w:tcBorders>
          <w:top w:val="single" w:sz="8" w:space="0" w:color="60C5BA" w:themeColor="accent2"/>
          <w:left w:val="single" w:sz="8" w:space="0" w:color="60C5BA" w:themeColor="accent2"/>
          <w:bottom w:val="single" w:sz="8" w:space="0" w:color="60C5BA" w:themeColor="accent2"/>
          <w:right w:val="single" w:sz="8" w:space="0" w:color="60C5BA" w:themeColor="accent2"/>
        </w:tcBorders>
      </w:tcPr>
    </w:tblStylePr>
  </w:style>
  <w:style w:type="table" w:styleId="Lichtelijst-accent3">
    <w:name w:val="Light List Accent 3"/>
    <w:basedOn w:val="Standaardtabel"/>
    <w:uiPriority w:val="61"/>
    <w:semiHidden/>
    <w:unhideWhenUsed/>
    <w:rsid w:val="00572222"/>
    <w:pPr>
      <w:spacing w:after="0" w:line="240" w:lineRule="auto"/>
    </w:pPr>
    <w:tblPr>
      <w:tblStyleRowBandSize w:val="1"/>
      <w:tblStyleColBandSize w:val="1"/>
      <w:tblBorders>
        <w:top w:val="single" w:sz="8" w:space="0" w:color="D5E04E" w:themeColor="accent3"/>
        <w:left w:val="single" w:sz="8" w:space="0" w:color="D5E04E" w:themeColor="accent3"/>
        <w:bottom w:val="single" w:sz="8" w:space="0" w:color="D5E04E" w:themeColor="accent3"/>
        <w:right w:val="single" w:sz="8" w:space="0" w:color="D5E04E" w:themeColor="accent3"/>
      </w:tblBorders>
    </w:tblPr>
    <w:tblStylePr w:type="firstRow">
      <w:pPr>
        <w:spacing w:before="0" w:after="0" w:line="240" w:lineRule="auto"/>
      </w:pPr>
      <w:rPr>
        <w:b/>
        <w:bCs/>
        <w:color w:val="FFFFFF" w:themeColor="background1"/>
      </w:rPr>
      <w:tblPr/>
      <w:tcPr>
        <w:shd w:val="clear" w:color="auto" w:fill="D5E04E" w:themeFill="accent3"/>
      </w:tcPr>
    </w:tblStylePr>
    <w:tblStylePr w:type="lastRow">
      <w:pPr>
        <w:spacing w:before="0" w:after="0" w:line="240" w:lineRule="auto"/>
      </w:pPr>
      <w:rPr>
        <w:b/>
        <w:bCs/>
      </w:rPr>
      <w:tblPr/>
      <w:tcPr>
        <w:tcBorders>
          <w:top w:val="double" w:sz="6" w:space="0" w:color="D5E04E" w:themeColor="accent3"/>
          <w:left w:val="single" w:sz="8" w:space="0" w:color="D5E04E" w:themeColor="accent3"/>
          <w:bottom w:val="single" w:sz="8" w:space="0" w:color="D5E04E" w:themeColor="accent3"/>
          <w:right w:val="single" w:sz="8" w:space="0" w:color="D5E04E" w:themeColor="accent3"/>
        </w:tcBorders>
      </w:tcPr>
    </w:tblStylePr>
    <w:tblStylePr w:type="firstCol">
      <w:rPr>
        <w:b/>
        <w:bCs/>
      </w:rPr>
    </w:tblStylePr>
    <w:tblStylePr w:type="lastCol">
      <w:rPr>
        <w:b/>
        <w:bCs/>
      </w:rPr>
    </w:tblStylePr>
    <w:tblStylePr w:type="band1Vert">
      <w:tblPr/>
      <w:tcPr>
        <w:tcBorders>
          <w:top w:val="single" w:sz="8" w:space="0" w:color="D5E04E" w:themeColor="accent3"/>
          <w:left w:val="single" w:sz="8" w:space="0" w:color="D5E04E" w:themeColor="accent3"/>
          <w:bottom w:val="single" w:sz="8" w:space="0" w:color="D5E04E" w:themeColor="accent3"/>
          <w:right w:val="single" w:sz="8" w:space="0" w:color="D5E04E" w:themeColor="accent3"/>
        </w:tcBorders>
      </w:tcPr>
    </w:tblStylePr>
    <w:tblStylePr w:type="band1Horz">
      <w:tblPr/>
      <w:tcPr>
        <w:tcBorders>
          <w:top w:val="single" w:sz="8" w:space="0" w:color="D5E04E" w:themeColor="accent3"/>
          <w:left w:val="single" w:sz="8" w:space="0" w:color="D5E04E" w:themeColor="accent3"/>
          <w:bottom w:val="single" w:sz="8" w:space="0" w:color="D5E04E" w:themeColor="accent3"/>
          <w:right w:val="single" w:sz="8" w:space="0" w:color="D5E04E" w:themeColor="accent3"/>
        </w:tcBorders>
      </w:tcPr>
    </w:tblStylePr>
  </w:style>
  <w:style w:type="table" w:styleId="Lichtelijst-accent4">
    <w:name w:val="Light List Accent 4"/>
    <w:basedOn w:val="Standaardtabel"/>
    <w:uiPriority w:val="61"/>
    <w:semiHidden/>
    <w:unhideWhenUsed/>
    <w:rsid w:val="00572222"/>
    <w:pPr>
      <w:spacing w:after="0" w:line="240" w:lineRule="auto"/>
    </w:pPr>
    <w:tblPr>
      <w:tblStyleRowBandSize w:val="1"/>
      <w:tblStyleColBandSize w:val="1"/>
      <w:tblBorders>
        <w:top w:val="single" w:sz="8" w:space="0" w:color="42C4DD" w:themeColor="accent4"/>
        <w:left w:val="single" w:sz="8" w:space="0" w:color="42C4DD" w:themeColor="accent4"/>
        <w:bottom w:val="single" w:sz="8" w:space="0" w:color="42C4DD" w:themeColor="accent4"/>
        <w:right w:val="single" w:sz="8" w:space="0" w:color="42C4DD" w:themeColor="accent4"/>
      </w:tblBorders>
    </w:tblPr>
    <w:tblStylePr w:type="firstRow">
      <w:pPr>
        <w:spacing w:before="0" w:after="0" w:line="240" w:lineRule="auto"/>
      </w:pPr>
      <w:rPr>
        <w:b/>
        <w:bCs/>
        <w:color w:val="FFFFFF" w:themeColor="background1"/>
      </w:rPr>
      <w:tblPr/>
      <w:tcPr>
        <w:shd w:val="clear" w:color="auto" w:fill="42C4DD" w:themeFill="accent4"/>
      </w:tcPr>
    </w:tblStylePr>
    <w:tblStylePr w:type="lastRow">
      <w:pPr>
        <w:spacing w:before="0" w:after="0" w:line="240" w:lineRule="auto"/>
      </w:pPr>
      <w:rPr>
        <w:b/>
        <w:bCs/>
      </w:rPr>
      <w:tblPr/>
      <w:tcPr>
        <w:tcBorders>
          <w:top w:val="double" w:sz="6" w:space="0" w:color="42C4DD" w:themeColor="accent4"/>
          <w:left w:val="single" w:sz="8" w:space="0" w:color="42C4DD" w:themeColor="accent4"/>
          <w:bottom w:val="single" w:sz="8" w:space="0" w:color="42C4DD" w:themeColor="accent4"/>
          <w:right w:val="single" w:sz="8" w:space="0" w:color="42C4DD" w:themeColor="accent4"/>
        </w:tcBorders>
      </w:tcPr>
    </w:tblStylePr>
    <w:tblStylePr w:type="firstCol">
      <w:rPr>
        <w:b/>
        <w:bCs/>
      </w:rPr>
    </w:tblStylePr>
    <w:tblStylePr w:type="lastCol">
      <w:rPr>
        <w:b/>
        <w:bCs/>
      </w:rPr>
    </w:tblStylePr>
    <w:tblStylePr w:type="band1Vert">
      <w:tblPr/>
      <w:tcPr>
        <w:tcBorders>
          <w:top w:val="single" w:sz="8" w:space="0" w:color="42C4DD" w:themeColor="accent4"/>
          <w:left w:val="single" w:sz="8" w:space="0" w:color="42C4DD" w:themeColor="accent4"/>
          <w:bottom w:val="single" w:sz="8" w:space="0" w:color="42C4DD" w:themeColor="accent4"/>
          <w:right w:val="single" w:sz="8" w:space="0" w:color="42C4DD" w:themeColor="accent4"/>
        </w:tcBorders>
      </w:tcPr>
    </w:tblStylePr>
    <w:tblStylePr w:type="band1Horz">
      <w:tblPr/>
      <w:tcPr>
        <w:tcBorders>
          <w:top w:val="single" w:sz="8" w:space="0" w:color="42C4DD" w:themeColor="accent4"/>
          <w:left w:val="single" w:sz="8" w:space="0" w:color="42C4DD" w:themeColor="accent4"/>
          <w:bottom w:val="single" w:sz="8" w:space="0" w:color="42C4DD" w:themeColor="accent4"/>
          <w:right w:val="single" w:sz="8" w:space="0" w:color="42C4DD" w:themeColor="accent4"/>
        </w:tcBorders>
      </w:tcPr>
    </w:tblStylePr>
  </w:style>
  <w:style w:type="table" w:styleId="Lichtelijst-accent5">
    <w:name w:val="Light List Accent 5"/>
    <w:basedOn w:val="Standaardtabel"/>
    <w:uiPriority w:val="61"/>
    <w:semiHidden/>
    <w:unhideWhenUsed/>
    <w:rsid w:val="00572222"/>
    <w:pPr>
      <w:spacing w:after="0" w:line="240" w:lineRule="auto"/>
    </w:pPr>
    <w:tblPr>
      <w:tblStyleRowBandSize w:val="1"/>
      <w:tblStyleColBandSize w:val="1"/>
      <w:tblBorders>
        <w:top w:val="single" w:sz="8" w:space="0" w:color="A49B8D" w:themeColor="accent5"/>
        <w:left w:val="single" w:sz="8" w:space="0" w:color="A49B8D" w:themeColor="accent5"/>
        <w:bottom w:val="single" w:sz="8" w:space="0" w:color="A49B8D" w:themeColor="accent5"/>
        <w:right w:val="single" w:sz="8" w:space="0" w:color="A49B8D" w:themeColor="accent5"/>
      </w:tblBorders>
    </w:tblPr>
    <w:tblStylePr w:type="firstRow">
      <w:pPr>
        <w:spacing w:before="0" w:after="0" w:line="240" w:lineRule="auto"/>
      </w:pPr>
      <w:rPr>
        <w:b/>
        <w:bCs/>
        <w:color w:val="FFFFFF" w:themeColor="background1"/>
      </w:rPr>
      <w:tblPr/>
      <w:tcPr>
        <w:shd w:val="clear" w:color="auto" w:fill="A49B8D" w:themeFill="accent5"/>
      </w:tcPr>
    </w:tblStylePr>
    <w:tblStylePr w:type="lastRow">
      <w:pPr>
        <w:spacing w:before="0" w:after="0" w:line="240" w:lineRule="auto"/>
      </w:pPr>
      <w:rPr>
        <w:b/>
        <w:bCs/>
      </w:rPr>
      <w:tblPr/>
      <w:tcPr>
        <w:tcBorders>
          <w:top w:val="double" w:sz="6" w:space="0" w:color="A49B8D" w:themeColor="accent5"/>
          <w:left w:val="single" w:sz="8" w:space="0" w:color="A49B8D" w:themeColor="accent5"/>
          <w:bottom w:val="single" w:sz="8" w:space="0" w:color="A49B8D" w:themeColor="accent5"/>
          <w:right w:val="single" w:sz="8" w:space="0" w:color="A49B8D" w:themeColor="accent5"/>
        </w:tcBorders>
      </w:tcPr>
    </w:tblStylePr>
    <w:tblStylePr w:type="firstCol">
      <w:rPr>
        <w:b/>
        <w:bCs/>
      </w:rPr>
    </w:tblStylePr>
    <w:tblStylePr w:type="lastCol">
      <w:rPr>
        <w:b/>
        <w:bCs/>
      </w:rPr>
    </w:tblStylePr>
    <w:tblStylePr w:type="band1Vert">
      <w:tblPr/>
      <w:tcPr>
        <w:tcBorders>
          <w:top w:val="single" w:sz="8" w:space="0" w:color="A49B8D" w:themeColor="accent5"/>
          <w:left w:val="single" w:sz="8" w:space="0" w:color="A49B8D" w:themeColor="accent5"/>
          <w:bottom w:val="single" w:sz="8" w:space="0" w:color="A49B8D" w:themeColor="accent5"/>
          <w:right w:val="single" w:sz="8" w:space="0" w:color="A49B8D" w:themeColor="accent5"/>
        </w:tcBorders>
      </w:tcPr>
    </w:tblStylePr>
    <w:tblStylePr w:type="band1Horz">
      <w:tblPr/>
      <w:tcPr>
        <w:tcBorders>
          <w:top w:val="single" w:sz="8" w:space="0" w:color="A49B8D" w:themeColor="accent5"/>
          <w:left w:val="single" w:sz="8" w:space="0" w:color="A49B8D" w:themeColor="accent5"/>
          <w:bottom w:val="single" w:sz="8" w:space="0" w:color="A49B8D" w:themeColor="accent5"/>
          <w:right w:val="single" w:sz="8" w:space="0" w:color="A49B8D" w:themeColor="accent5"/>
        </w:tcBorders>
      </w:tcPr>
    </w:tblStylePr>
  </w:style>
  <w:style w:type="table" w:styleId="Lichtelijst-accent6">
    <w:name w:val="Light List Accent 6"/>
    <w:basedOn w:val="Standaardtabel"/>
    <w:uiPriority w:val="61"/>
    <w:semiHidden/>
    <w:unhideWhenUsed/>
    <w:rsid w:val="00572222"/>
    <w:pPr>
      <w:spacing w:after="0" w:line="240" w:lineRule="auto"/>
    </w:pPr>
    <w:tblPr>
      <w:tblStyleRowBandSize w:val="1"/>
      <w:tblStyleColBandSize w:val="1"/>
      <w:tblBorders>
        <w:top w:val="single" w:sz="8" w:space="0" w:color="5C4C44" w:themeColor="accent6"/>
        <w:left w:val="single" w:sz="8" w:space="0" w:color="5C4C44" w:themeColor="accent6"/>
        <w:bottom w:val="single" w:sz="8" w:space="0" w:color="5C4C44" w:themeColor="accent6"/>
        <w:right w:val="single" w:sz="8" w:space="0" w:color="5C4C44" w:themeColor="accent6"/>
      </w:tblBorders>
    </w:tblPr>
    <w:tblStylePr w:type="firstRow">
      <w:pPr>
        <w:spacing w:before="0" w:after="0" w:line="240" w:lineRule="auto"/>
      </w:pPr>
      <w:rPr>
        <w:b/>
        <w:bCs/>
        <w:color w:val="FFFFFF" w:themeColor="background1"/>
      </w:rPr>
      <w:tblPr/>
      <w:tcPr>
        <w:shd w:val="clear" w:color="auto" w:fill="5C4C44" w:themeFill="accent6"/>
      </w:tcPr>
    </w:tblStylePr>
    <w:tblStylePr w:type="lastRow">
      <w:pPr>
        <w:spacing w:before="0" w:after="0" w:line="240" w:lineRule="auto"/>
      </w:pPr>
      <w:rPr>
        <w:b/>
        <w:bCs/>
      </w:rPr>
      <w:tblPr/>
      <w:tcPr>
        <w:tcBorders>
          <w:top w:val="double" w:sz="6" w:space="0" w:color="5C4C44" w:themeColor="accent6"/>
          <w:left w:val="single" w:sz="8" w:space="0" w:color="5C4C44" w:themeColor="accent6"/>
          <w:bottom w:val="single" w:sz="8" w:space="0" w:color="5C4C44" w:themeColor="accent6"/>
          <w:right w:val="single" w:sz="8" w:space="0" w:color="5C4C44" w:themeColor="accent6"/>
        </w:tcBorders>
      </w:tcPr>
    </w:tblStylePr>
    <w:tblStylePr w:type="firstCol">
      <w:rPr>
        <w:b/>
        <w:bCs/>
      </w:rPr>
    </w:tblStylePr>
    <w:tblStylePr w:type="lastCol">
      <w:rPr>
        <w:b/>
        <w:bCs/>
      </w:rPr>
    </w:tblStylePr>
    <w:tblStylePr w:type="band1Vert">
      <w:tblPr/>
      <w:tcPr>
        <w:tcBorders>
          <w:top w:val="single" w:sz="8" w:space="0" w:color="5C4C44" w:themeColor="accent6"/>
          <w:left w:val="single" w:sz="8" w:space="0" w:color="5C4C44" w:themeColor="accent6"/>
          <w:bottom w:val="single" w:sz="8" w:space="0" w:color="5C4C44" w:themeColor="accent6"/>
          <w:right w:val="single" w:sz="8" w:space="0" w:color="5C4C44" w:themeColor="accent6"/>
        </w:tcBorders>
      </w:tcPr>
    </w:tblStylePr>
    <w:tblStylePr w:type="band1Horz">
      <w:tblPr/>
      <w:tcPr>
        <w:tcBorders>
          <w:top w:val="single" w:sz="8" w:space="0" w:color="5C4C44" w:themeColor="accent6"/>
          <w:left w:val="single" w:sz="8" w:space="0" w:color="5C4C44" w:themeColor="accent6"/>
          <w:bottom w:val="single" w:sz="8" w:space="0" w:color="5C4C44" w:themeColor="accent6"/>
          <w:right w:val="single" w:sz="8" w:space="0" w:color="5C4C44" w:themeColor="accent6"/>
        </w:tcBorders>
      </w:tcPr>
    </w:tblStylePr>
  </w:style>
  <w:style w:type="table" w:styleId="Lichtearcering">
    <w:name w:val="Light Shading"/>
    <w:basedOn w:val="Standaardtabel"/>
    <w:uiPriority w:val="60"/>
    <w:semiHidden/>
    <w:unhideWhenUsed/>
    <w:rsid w:val="0057222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semiHidden/>
    <w:unhideWhenUsed/>
    <w:rsid w:val="00572222"/>
    <w:pPr>
      <w:spacing w:after="0" w:line="240" w:lineRule="auto"/>
    </w:pPr>
    <w:rPr>
      <w:color w:val="CA2C0F" w:themeColor="accent1" w:themeShade="BF"/>
    </w:rPr>
    <w:tblPr>
      <w:tblStyleRowBandSize w:val="1"/>
      <w:tblStyleColBandSize w:val="1"/>
      <w:tblBorders>
        <w:top w:val="single" w:sz="8" w:space="0" w:color="F05133" w:themeColor="accent1"/>
        <w:bottom w:val="single" w:sz="8" w:space="0" w:color="F05133" w:themeColor="accent1"/>
      </w:tblBorders>
    </w:tblPr>
    <w:tblStylePr w:type="firstRow">
      <w:pPr>
        <w:spacing w:before="0" w:after="0" w:line="240" w:lineRule="auto"/>
      </w:pPr>
      <w:rPr>
        <w:b/>
        <w:bCs/>
      </w:rPr>
      <w:tblPr/>
      <w:tcPr>
        <w:tcBorders>
          <w:top w:val="single" w:sz="8" w:space="0" w:color="F05133" w:themeColor="accent1"/>
          <w:left w:val="nil"/>
          <w:bottom w:val="single" w:sz="8" w:space="0" w:color="F05133" w:themeColor="accent1"/>
          <w:right w:val="nil"/>
          <w:insideH w:val="nil"/>
          <w:insideV w:val="nil"/>
        </w:tcBorders>
      </w:tcPr>
    </w:tblStylePr>
    <w:tblStylePr w:type="lastRow">
      <w:pPr>
        <w:spacing w:before="0" w:after="0" w:line="240" w:lineRule="auto"/>
      </w:pPr>
      <w:rPr>
        <w:b/>
        <w:bCs/>
      </w:rPr>
      <w:tblPr/>
      <w:tcPr>
        <w:tcBorders>
          <w:top w:val="single" w:sz="8" w:space="0" w:color="F05133" w:themeColor="accent1"/>
          <w:left w:val="nil"/>
          <w:bottom w:val="single" w:sz="8" w:space="0" w:color="F0513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3CC" w:themeFill="accent1" w:themeFillTint="3F"/>
      </w:tcPr>
    </w:tblStylePr>
    <w:tblStylePr w:type="band1Horz">
      <w:tblPr/>
      <w:tcPr>
        <w:tcBorders>
          <w:left w:val="nil"/>
          <w:right w:val="nil"/>
          <w:insideH w:val="nil"/>
          <w:insideV w:val="nil"/>
        </w:tcBorders>
        <w:shd w:val="clear" w:color="auto" w:fill="FBD3CC" w:themeFill="accent1" w:themeFillTint="3F"/>
      </w:tcPr>
    </w:tblStylePr>
  </w:style>
  <w:style w:type="table" w:styleId="Lichtearcering-accent2">
    <w:name w:val="Light Shading Accent 2"/>
    <w:basedOn w:val="Standaardtabel"/>
    <w:uiPriority w:val="60"/>
    <w:semiHidden/>
    <w:unhideWhenUsed/>
    <w:rsid w:val="00572222"/>
    <w:pPr>
      <w:spacing w:after="0" w:line="240" w:lineRule="auto"/>
    </w:pPr>
    <w:rPr>
      <w:color w:val="3AA095" w:themeColor="accent2" w:themeShade="BF"/>
    </w:rPr>
    <w:tblPr>
      <w:tblStyleRowBandSize w:val="1"/>
      <w:tblStyleColBandSize w:val="1"/>
      <w:tblBorders>
        <w:top w:val="single" w:sz="8" w:space="0" w:color="60C5BA" w:themeColor="accent2"/>
        <w:bottom w:val="single" w:sz="8" w:space="0" w:color="60C5BA" w:themeColor="accent2"/>
      </w:tblBorders>
    </w:tblPr>
    <w:tblStylePr w:type="firstRow">
      <w:pPr>
        <w:spacing w:before="0" w:after="0" w:line="240" w:lineRule="auto"/>
      </w:pPr>
      <w:rPr>
        <w:b/>
        <w:bCs/>
      </w:rPr>
      <w:tblPr/>
      <w:tcPr>
        <w:tcBorders>
          <w:top w:val="single" w:sz="8" w:space="0" w:color="60C5BA" w:themeColor="accent2"/>
          <w:left w:val="nil"/>
          <w:bottom w:val="single" w:sz="8" w:space="0" w:color="60C5BA" w:themeColor="accent2"/>
          <w:right w:val="nil"/>
          <w:insideH w:val="nil"/>
          <w:insideV w:val="nil"/>
        </w:tcBorders>
      </w:tcPr>
    </w:tblStylePr>
    <w:tblStylePr w:type="lastRow">
      <w:pPr>
        <w:spacing w:before="0" w:after="0" w:line="240" w:lineRule="auto"/>
      </w:pPr>
      <w:rPr>
        <w:b/>
        <w:bCs/>
      </w:rPr>
      <w:tblPr/>
      <w:tcPr>
        <w:tcBorders>
          <w:top w:val="single" w:sz="8" w:space="0" w:color="60C5BA" w:themeColor="accent2"/>
          <w:left w:val="nil"/>
          <w:bottom w:val="single" w:sz="8" w:space="0" w:color="60C5B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F0ED" w:themeFill="accent2" w:themeFillTint="3F"/>
      </w:tcPr>
    </w:tblStylePr>
    <w:tblStylePr w:type="band1Horz">
      <w:tblPr/>
      <w:tcPr>
        <w:tcBorders>
          <w:left w:val="nil"/>
          <w:right w:val="nil"/>
          <w:insideH w:val="nil"/>
          <w:insideV w:val="nil"/>
        </w:tcBorders>
        <w:shd w:val="clear" w:color="auto" w:fill="D7F0ED" w:themeFill="accent2" w:themeFillTint="3F"/>
      </w:tcPr>
    </w:tblStylePr>
  </w:style>
  <w:style w:type="table" w:styleId="Lichtearcering-accent3">
    <w:name w:val="Light Shading Accent 3"/>
    <w:basedOn w:val="Standaardtabel"/>
    <w:uiPriority w:val="60"/>
    <w:semiHidden/>
    <w:unhideWhenUsed/>
    <w:rsid w:val="00572222"/>
    <w:pPr>
      <w:spacing w:after="0" w:line="240" w:lineRule="auto"/>
    </w:pPr>
    <w:rPr>
      <w:color w:val="B3C021" w:themeColor="accent3" w:themeShade="BF"/>
    </w:rPr>
    <w:tblPr>
      <w:tblStyleRowBandSize w:val="1"/>
      <w:tblStyleColBandSize w:val="1"/>
      <w:tblBorders>
        <w:top w:val="single" w:sz="8" w:space="0" w:color="D5E04E" w:themeColor="accent3"/>
        <w:bottom w:val="single" w:sz="8" w:space="0" w:color="D5E04E" w:themeColor="accent3"/>
      </w:tblBorders>
    </w:tblPr>
    <w:tblStylePr w:type="firstRow">
      <w:pPr>
        <w:spacing w:before="0" w:after="0" w:line="240" w:lineRule="auto"/>
      </w:pPr>
      <w:rPr>
        <w:b/>
        <w:bCs/>
      </w:rPr>
      <w:tblPr/>
      <w:tcPr>
        <w:tcBorders>
          <w:top w:val="single" w:sz="8" w:space="0" w:color="D5E04E" w:themeColor="accent3"/>
          <w:left w:val="nil"/>
          <w:bottom w:val="single" w:sz="8" w:space="0" w:color="D5E04E" w:themeColor="accent3"/>
          <w:right w:val="nil"/>
          <w:insideH w:val="nil"/>
          <w:insideV w:val="nil"/>
        </w:tcBorders>
      </w:tcPr>
    </w:tblStylePr>
    <w:tblStylePr w:type="lastRow">
      <w:pPr>
        <w:spacing w:before="0" w:after="0" w:line="240" w:lineRule="auto"/>
      </w:pPr>
      <w:rPr>
        <w:b/>
        <w:bCs/>
      </w:rPr>
      <w:tblPr/>
      <w:tcPr>
        <w:tcBorders>
          <w:top w:val="single" w:sz="8" w:space="0" w:color="D5E04E" w:themeColor="accent3"/>
          <w:left w:val="nil"/>
          <w:bottom w:val="single" w:sz="8" w:space="0" w:color="D5E04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7D3" w:themeFill="accent3" w:themeFillTint="3F"/>
      </w:tcPr>
    </w:tblStylePr>
    <w:tblStylePr w:type="band1Horz">
      <w:tblPr/>
      <w:tcPr>
        <w:tcBorders>
          <w:left w:val="nil"/>
          <w:right w:val="nil"/>
          <w:insideH w:val="nil"/>
          <w:insideV w:val="nil"/>
        </w:tcBorders>
        <w:shd w:val="clear" w:color="auto" w:fill="F4F7D3" w:themeFill="accent3" w:themeFillTint="3F"/>
      </w:tcPr>
    </w:tblStylePr>
  </w:style>
  <w:style w:type="table" w:styleId="Lichtearcering-accent4">
    <w:name w:val="Light Shading Accent 4"/>
    <w:basedOn w:val="Standaardtabel"/>
    <w:uiPriority w:val="60"/>
    <w:semiHidden/>
    <w:unhideWhenUsed/>
    <w:rsid w:val="00572222"/>
    <w:pPr>
      <w:spacing w:after="0" w:line="240" w:lineRule="auto"/>
    </w:pPr>
    <w:rPr>
      <w:color w:val="209DB5" w:themeColor="accent4" w:themeShade="BF"/>
    </w:rPr>
    <w:tblPr>
      <w:tblStyleRowBandSize w:val="1"/>
      <w:tblStyleColBandSize w:val="1"/>
      <w:tblBorders>
        <w:top w:val="single" w:sz="8" w:space="0" w:color="42C4DD" w:themeColor="accent4"/>
        <w:bottom w:val="single" w:sz="8" w:space="0" w:color="42C4DD" w:themeColor="accent4"/>
      </w:tblBorders>
    </w:tblPr>
    <w:tblStylePr w:type="firstRow">
      <w:pPr>
        <w:spacing w:before="0" w:after="0" w:line="240" w:lineRule="auto"/>
      </w:pPr>
      <w:rPr>
        <w:b/>
        <w:bCs/>
      </w:rPr>
      <w:tblPr/>
      <w:tcPr>
        <w:tcBorders>
          <w:top w:val="single" w:sz="8" w:space="0" w:color="42C4DD" w:themeColor="accent4"/>
          <w:left w:val="nil"/>
          <w:bottom w:val="single" w:sz="8" w:space="0" w:color="42C4DD" w:themeColor="accent4"/>
          <w:right w:val="nil"/>
          <w:insideH w:val="nil"/>
          <w:insideV w:val="nil"/>
        </w:tcBorders>
      </w:tcPr>
    </w:tblStylePr>
    <w:tblStylePr w:type="lastRow">
      <w:pPr>
        <w:spacing w:before="0" w:after="0" w:line="240" w:lineRule="auto"/>
      </w:pPr>
      <w:rPr>
        <w:b/>
        <w:bCs/>
      </w:rPr>
      <w:tblPr/>
      <w:tcPr>
        <w:tcBorders>
          <w:top w:val="single" w:sz="8" w:space="0" w:color="42C4DD" w:themeColor="accent4"/>
          <w:left w:val="nil"/>
          <w:bottom w:val="single" w:sz="8" w:space="0" w:color="42C4D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F0F6" w:themeFill="accent4" w:themeFillTint="3F"/>
      </w:tcPr>
    </w:tblStylePr>
    <w:tblStylePr w:type="band1Horz">
      <w:tblPr/>
      <w:tcPr>
        <w:tcBorders>
          <w:left w:val="nil"/>
          <w:right w:val="nil"/>
          <w:insideH w:val="nil"/>
          <w:insideV w:val="nil"/>
        </w:tcBorders>
        <w:shd w:val="clear" w:color="auto" w:fill="D0F0F6" w:themeFill="accent4" w:themeFillTint="3F"/>
      </w:tcPr>
    </w:tblStylePr>
  </w:style>
  <w:style w:type="table" w:styleId="Lichtearcering-accent5">
    <w:name w:val="Light Shading Accent 5"/>
    <w:basedOn w:val="Standaardtabel"/>
    <w:uiPriority w:val="60"/>
    <w:semiHidden/>
    <w:unhideWhenUsed/>
    <w:rsid w:val="00572222"/>
    <w:pPr>
      <w:spacing w:after="0" w:line="240" w:lineRule="auto"/>
    </w:pPr>
    <w:rPr>
      <w:color w:val="7E7465" w:themeColor="accent5" w:themeShade="BF"/>
    </w:rPr>
    <w:tblPr>
      <w:tblStyleRowBandSize w:val="1"/>
      <w:tblStyleColBandSize w:val="1"/>
      <w:tblBorders>
        <w:top w:val="single" w:sz="8" w:space="0" w:color="A49B8D" w:themeColor="accent5"/>
        <w:bottom w:val="single" w:sz="8" w:space="0" w:color="A49B8D" w:themeColor="accent5"/>
      </w:tblBorders>
    </w:tblPr>
    <w:tblStylePr w:type="firstRow">
      <w:pPr>
        <w:spacing w:before="0" w:after="0" w:line="240" w:lineRule="auto"/>
      </w:pPr>
      <w:rPr>
        <w:b/>
        <w:bCs/>
      </w:rPr>
      <w:tblPr/>
      <w:tcPr>
        <w:tcBorders>
          <w:top w:val="single" w:sz="8" w:space="0" w:color="A49B8D" w:themeColor="accent5"/>
          <w:left w:val="nil"/>
          <w:bottom w:val="single" w:sz="8" w:space="0" w:color="A49B8D" w:themeColor="accent5"/>
          <w:right w:val="nil"/>
          <w:insideH w:val="nil"/>
          <w:insideV w:val="nil"/>
        </w:tcBorders>
      </w:tcPr>
    </w:tblStylePr>
    <w:tblStylePr w:type="lastRow">
      <w:pPr>
        <w:spacing w:before="0" w:after="0" w:line="240" w:lineRule="auto"/>
      </w:pPr>
      <w:rPr>
        <w:b/>
        <w:bCs/>
      </w:rPr>
      <w:tblPr/>
      <w:tcPr>
        <w:tcBorders>
          <w:top w:val="single" w:sz="8" w:space="0" w:color="A49B8D" w:themeColor="accent5"/>
          <w:left w:val="nil"/>
          <w:bottom w:val="single" w:sz="8" w:space="0" w:color="A49B8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6E2" w:themeFill="accent5" w:themeFillTint="3F"/>
      </w:tcPr>
    </w:tblStylePr>
    <w:tblStylePr w:type="band1Horz">
      <w:tblPr/>
      <w:tcPr>
        <w:tcBorders>
          <w:left w:val="nil"/>
          <w:right w:val="nil"/>
          <w:insideH w:val="nil"/>
          <w:insideV w:val="nil"/>
        </w:tcBorders>
        <w:shd w:val="clear" w:color="auto" w:fill="E8E6E2" w:themeFill="accent5" w:themeFillTint="3F"/>
      </w:tcPr>
    </w:tblStylePr>
  </w:style>
  <w:style w:type="table" w:styleId="Lichtearcering-accent6">
    <w:name w:val="Light Shading Accent 6"/>
    <w:basedOn w:val="Standaardtabel"/>
    <w:uiPriority w:val="60"/>
    <w:semiHidden/>
    <w:unhideWhenUsed/>
    <w:rsid w:val="00572222"/>
    <w:pPr>
      <w:spacing w:after="0" w:line="240" w:lineRule="auto"/>
    </w:pPr>
    <w:rPr>
      <w:color w:val="443833" w:themeColor="accent6" w:themeShade="BF"/>
    </w:rPr>
    <w:tblPr>
      <w:tblStyleRowBandSize w:val="1"/>
      <w:tblStyleColBandSize w:val="1"/>
      <w:tblBorders>
        <w:top w:val="single" w:sz="8" w:space="0" w:color="5C4C44" w:themeColor="accent6"/>
        <w:bottom w:val="single" w:sz="8" w:space="0" w:color="5C4C44" w:themeColor="accent6"/>
      </w:tblBorders>
    </w:tblPr>
    <w:tblStylePr w:type="firstRow">
      <w:pPr>
        <w:spacing w:before="0" w:after="0" w:line="240" w:lineRule="auto"/>
      </w:pPr>
      <w:rPr>
        <w:b/>
        <w:bCs/>
      </w:rPr>
      <w:tblPr/>
      <w:tcPr>
        <w:tcBorders>
          <w:top w:val="single" w:sz="8" w:space="0" w:color="5C4C44" w:themeColor="accent6"/>
          <w:left w:val="nil"/>
          <w:bottom w:val="single" w:sz="8" w:space="0" w:color="5C4C44" w:themeColor="accent6"/>
          <w:right w:val="nil"/>
          <w:insideH w:val="nil"/>
          <w:insideV w:val="nil"/>
        </w:tcBorders>
      </w:tcPr>
    </w:tblStylePr>
    <w:tblStylePr w:type="lastRow">
      <w:pPr>
        <w:spacing w:before="0" w:after="0" w:line="240" w:lineRule="auto"/>
      </w:pPr>
      <w:rPr>
        <w:b/>
        <w:bCs/>
      </w:rPr>
      <w:tblPr/>
      <w:tcPr>
        <w:tcBorders>
          <w:top w:val="single" w:sz="8" w:space="0" w:color="5C4C44" w:themeColor="accent6"/>
          <w:left w:val="nil"/>
          <w:bottom w:val="single" w:sz="8" w:space="0" w:color="5C4C4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CD" w:themeFill="accent6" w:themeFillTint="3F"/>
      </w:tcPr>
    </w:tblStylePr>
    <w:tblStylePr w:type="band1Horz">
      <w:tblPr/>
      <w:tcPr>
        <w:tcBorders>
          <w:left w:val="nil"/>
          <w:right w:val="nil"/>
          <w:insideH w:val="nil"/>
          <w:insideV w:val="nil"/>
        </w:tcBorders>
        <w:shd w:val="clear" w:color="auto" w:fill="DAD1CD" w:themeFill="accent6" w:themeFillTint="3F"/>
      </w:tcPr>
    </w:tblStylePr>
  </w:style>
  <w:style w:type="character" w:styleId="Regelnummer">
    <w:name w:val="line number"/>
    <w:basedOn w:val="Standaardalinea-lettertype"/>
    <w:uiPriority w:val="99"/>
    <w:semiHidden/>
    <w:unhideWhenUsed/>
    <w:rsid w:val="00572222"/>
    <w:rPr>
      <w:sz w:val="22"/>
    </w:rPr>
  </w:style>
  <w:style w:type="paragraph" w:styleId="Lijst">
    <w:name w:val="List"/>
    <w:basedOn w:val="Standaard"/>
    <w:uiPriority w:val="99"/>
    <w:semiHidden/>
    <w:unhideWhenUsed/>
    <w:rsid w:val="00572222"/>
    <w:pPr>
      <w:ind w:left="360" w:hanging="360"/>
      <w:contextualSpacing/>
    </w:pPr>
  </w:style>
  <w:style w:type="paragraph" w:styleId="Lijst2">
    <w:name w:val="List 2"/>
    <w:basedOn w:val="Standaard"/>
    <w:uiPriority w:val="99"/>
    <w:semiHidden/>
    <w:unhideWhenUsed/>
    <w:rsid w:val="00572222"/>
    <w:pPr>
      <w:ind w:left="720" w:hanging="360"/>
      <w:contextualSpacing/>
    </w:pPr>
  </w:style>
  <w:style w:type="paragraph" w:styleId="Lijst3">
    <w:name w:val="List 3"/>
    <w:basedOn w:val="Standaard"/>
    <w:uiPriority w:val="99"/>
    <w:semiHidden/>
    <w:unhideWhenUsed/>
    <w:rsid w:val="00572222"/>
    <w:pPr>
      <w:ind w:left="1080" w:hanging="360"/>
      <w:contextualSpacing/>
    </w:pPr>
  </w:style>
  <w:style w:type="paragraph" w:styleId="Lijst4">
    <w:name w:val="List 4"/>
    <w:basedOn w:val="Standaard"/>
    <w:uiPriority w:val="99"/>
    <w:semiHidden/>
    <w:unhideWhenUsed/>
    <w:rsid w:val="00572222"/>
    <w:pPr>
      <w:ind w:left="1440" w:hanging="360"/>
      <w:contextualSpacing/>
    </w:pPr>
  </w:style>
  <w:style w:type="paragraph" w:styleId="Lijst5">
    <w:name w:val="List 5"/>
    <w:basedOn w:val="Standaard"/>
    <w:uiPriority w:val="99"/>
    <w:semiHidden/>
    <w:unhideWhenUsed/>
    <w:rsid w:val="00572222"/>
    <w:pPr>
      <w:ind w:left="1800" w:hanging="360"/>
      <w:contextualSpacing/>
    </w:pPr>
  </w:style>
  <w:style w:type="paragraph" w:styleId="Lijstopsomteken">
    <w:name w:val="List Bullet"/>
    <w:basedOn w:val="Standaard"/>
    <w:uiPriority w:val="99"/>
    <w:semiHidden/>
    <w:unhideWhenUsed/>
    <w:rsid w:val="00572222"/>
    <w:pPr>
      <w:numPr>
        <w:numId w:val="2"/>
      </w:numPr>
      <w:contextualSpacing/>
    </w:pPr>
  </w:style>
  <w:style w:type="paragraph" w:styleId="Lijstopsomteken2">
    <w:name w:val="List Bullet 2"/>
    <w:basedOn w:val="Standaard"/>
    <w:uiPriority w:val="99"/>
    <w:semiHidden/>
    <w:unhideWhenUsed/>
    <w:rsid w:val="00572222"/>
    <w:pPr>
      <w:numPr>
        <w:numId w:val="3"/>
      </w:numPr>
      <w:contextualSpacing/>
    </w:pPr>
  </w:style>
  <w:style w:type="paragraph" w:styleId="Lijstopsomteken3">
    <w:name w:val="List Bullet 3"/>
    <w:basedOn w:val="Standaard"/>
    <w:uiPriority w:val="99"/>
    <w:semiHidden/>
    <w:unhideWhenUsed/>
    <w:rsid w:val="00572222"/>
    <w:pPr>
      <w:numPr>
        <w:numId w:val="4"/>
      </w:numPr>
      <w:contextualSpacing/>
    </w:pPr>
  </w:style>
  <w:style w:type="paragraph" w:styleId="Lijstopsomteken4">
    <w:name w:val="List Bullet 4"/>
    <w:basedOn w:val="Standaard"/>
    <w:uiPriority w:val="99"/>
    <w:semiHidden/>
    <w:unhideWhenUsed/>
    <w:rsid w:val="00572222"/>
    <w:pPr>
      <w:numPr>
        <w:numId w:val="5"/>
      </w:numPr>
      <w:contextualSpacing/>
    </w:pPr>
  </w:style>
  <w:style w:type="paragraph" w:styleId="Lijstopsomteken5">
    <w:name w:val="List Bullet 5"/>
    <w:basedOn w:val="Standaard"/>
    <w:uiPriority w:val="99"/>
    <w:semiHidden/>
    <w:unhideWhenUsed/>
    <w:rsid w:val="00572222"/>
    <w:pPr>
      <w:numPr>
        <w:numId w:val="6"/>
      </w:numPr>
      <w:contextualSpacing/>
    </w:pPr>
  </w:style>
  <w:style w:type="paragraph" w:styleId="Lijstvoortzetting">
    <w:name w:val="List Continue"/>
    <w:basedOn w:val="Standaard"/>
    <w:uiPriority w:val="99"/>
    <w:semiHidden/>
    <w:unhideWhenUsed/>
    <w:rsid w:val="00572222"/>
    <w:pPr>
      <w:spacing w:after="120"/>
      <w:ind w:left="360"/>
      <w:contextualSpacing/>
    </w:pPr>
  </w:style>
  <w:style w:type="paragraph" w:styleId="Lijstvoortzetting2">
    <w:name w:val="List Continue 2"/>
    <w:basedOn w:val="Standaard"/>
    <w:uiPriority w:val="99"/>
    <w:semiHidden/>
    <w:unhideWhenUsed/>
    <w:rsid w:val="00572222"/>
    <w:pPr>
      <w:spacing w:after="120"/>
      <w:ind w:left="720"/>
      <w:contextualSpacing/>
    </w:pPr>
  </w:style>
  <w:style w:type="paragraph" w:styleId="Lijstvoortzetting3">
    <w:name w:val="List Continue 3"/>
    <w:basedOn w:val="Standaard"/>
    <w:uiPriority w:val="99"/>
    <w:semiHidden/>
    <w:unhideWhenUsed/>
    <w:rsid w:val="00572222"/>
    <w:pPr>
      <w:spacing w:after="120"/>
      <w:ind w:left="1080"/>
      <w:contextualSpacing/>
    </w:pPr>
  </w:style>
  <w:style w:type="paragraph" w:styleId="Lijstvoortzetting4">
    <w:name w:val="List Continue 4"/>
    <w:basedOn w:val="Standaard"/>
    <w:uiPriority w:val="99"/>
    <w:semiHidden/>
    <w:unhideWhenUsed/>
    <w:rsid w:val="00572222"/>
    <w:pPr>
      <w:spacing w:after="120"/>
      <w:ind w:left="1440"/>
      <w:contextualSpacing/>
    </w:pPr>
  </w:style>
  <w:style w:type="paragraph" w:styleId="Lijstvoortzetting5">
    <w:name w:val="List Continue 5"/>
    <w:basedOn w:val="Standaard"/>
    <w:uiPriority w:val="99"/>
    <w:semiHidden/>
    <w:unhideWhenUsed/>
    <w:rsid w:val="00572222"/>
    <w:pPr>
      <w:spacing w:after="120"/>
      <w:ind w:left="1800"/>
      <w:contextualSpacing/>
    </w:pPr>
  </w:style>
  <w:style w:type="paragraph" w:styleId="Lijstnummering">
    <w:name w:val="List Number"/>
    <w:basedOn w:val="Standaard"/>
    <w:uiPriority w:val="99"/>
    <w:semiHidden/>
    <w:unhideWhenUsed/>
    <w:rsid w:val="00572222"/>
    <w:pPr>
      <w:numPr>
        <w:numId w:val="7"/>
      </w:numPr>
      <w:contextualSpacing/>
    </w:pPr>
  </w:style>
  <w:style w:type="paragraph" w:styleId="Lijstnummering2">
    <w:name w:val="List Number 2"/>
    <w:basedOn w:val="Standaard"/>
    <w:uiPriority w:val="99"/>
    <w:semiHidden/>
    <w:unhideWhenUsed/>
    <w:rsid w:val="00572222"/>
    <w:pPr>
      <w:numPr>
        <w:numId w:val="8"/>
      </w:numPr>
      <w:contextualSpacing/>
    </w:pPr>
  </w:style>
  <w:style w:type="paragraph" w:styleId="Lijstnummering3">
    <w:name w:val="List Number 3"/>
    <w:basedOn w:val="Standaard"/>
    <w:uiPriority w:val="99"/>
    <w:semiHidden/>
    <w:unhideWhenUsed/>
    <w:rsid w:val="00572222"/>
    <w:pPr>
      <w:numPr>
        <w:numId w:val="9"/>
      </w:numPr>
      <w:contextualSpacing/>
    </w:pPr>
  </w:style>
  <w:style w:type="paragraph" w:styleId="Lijstnummering4">
    <w:name w:val="List Number 4"/>
    <w:basedOn w:val="Standaard"/>
    <w:uiPriority w:val="99"/>
    <w:semiHidden/>
    <w:unhideWhenUsed/>
    <w:rsid w:val="00572222"/>
    <w:pPr>
      <w:numPr>
        <w:numId w:val="10"/>
      </w:numPr>
      <w:contextualSpacing/>
    </w:pPr>
  </w:style>
  <w:style w:type="paragraph" w:styleId="Lijstnummering5">
    <w:name w:val="List Number 5"/>
    <w:basedOn w:val="Standaard"/>
    <w:uiPriority w:val="99"/>
    <w:semiHidden/>
    <w:unhideWhenUsed/>
    <w:rsid w:val="00572222"/>
    <w:pPr>
      <w:numPr>
        <w:numId w:val="11"/>
      </w:numPr>
      <w:contextualSpacing/>
    </w:pPr>
  </w:style>
  <w:style w:type="paragraph" w:styleId="Lijstalinea">
    <w:name w:val="List Paragraph"/>
    <w:basedOn w:val="Standaard"/>
    <w:uiPriority w:val="34"/>
    <w:semiHidden/>
    <w:qFormat/>
    <w:rsid w:val="00572222"/>
    <w:pPr>
      <w:ind w:left="720"/>
      <w:contextualSpacing/>
    </w:pPr>
  </w:style>
  <w:style w:type="table" w:styleId="Lijsttabel1licht">
    <w:name w:val="List Table 1 Light"/>
    <w:basedOn w:val="Standaardtabel"/>
    <w:uiPriority w:val="46"/>
    <w:rsid w:val="0057222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1licht-Accent1">
    <w:name w:val="List Table 1 Light Accent 1"/>
    <w:basedOn w:val="Standaardtabel"/>
    <w:uiPriority w:val="46"/>
    <w:rsid w:val="00572222"/>
    <w:pPr>
      <w:spacing w:after="0" w:line="240" w:lineRule="auto"/>
    </w:pPr>
    <w:tblPr>
      <w:tblStyleRowBandSize w:val="1"/>
      <w:tblStyleColBandSize w:val="1"/>
    </w:tblPr>
    <w:tblStylePr w:type="firstRow">
      <w:rPr>
        <w:b/>
        <w:bCs/>
      </w:rPr>
      <w:tblPr/>
      <w:tcPr>
        <w:tcBorders>
          <w:bottom w:val="single" w:sz="4" w:space="0" w:color="F69684" w:themeColor="accent1" w:themeTint="99"/>
        </w:tcBorders>
      </w:tcPr>
    </w:tblStylePr>
    <w:tblStylePr w:type="lastRow">
      <w:rPr>
        <w:b/>
        <w:bCs/>
      </w:rPr>
      <w:tblPr/>
      <w:tcPr>
        <w:tcBorders>
          <w:top w:val="single" w:sz="4" w:space="0" w:color="F69684" w:themeColor="accent1" w:themeTint="99"/>
        </w:tcBorders>
      </w:tcPr>
    </w:tblStylePr>
    <w:tblStylePr w:type="firstCol">
      <w:rPr>
        <w:b/>
        <w:bCs/>
      </w:rPr>
    </w:tblStylePr>
    <w:tblStylePr w:type="lastCol">
      <w:rPr>
        <w:b/>
        <w:bCs/>
      </w:rPr>
    </w:tblStylePr>
    <w:tblStylePr w:type="band1Vert">
      <w:tblPr/>
      <w:tcPr>
        <w:shd w:val="clear" w:color="auto" w:fill="FCDBD6" w:themeFill="accent1" w:themeFillTint="33"/>
      </w:tcPr>
    </w:tblStylePr>
    <w:tblStylePr w:type="band1Horz">
      <w:tblPr/>
      <w:tcPr>
        <w:shd w:val="clear" w:color="auto" w:fill="FCDBD6" w:themeFill="accent1" w:themeFillTint="33"/>
      </w:tcPr>
    </w:tblStylePr>
  </w:style>
  <w:style w:type="table" w:styleId="Lijsttabel1licht-Accent2">
    <w:name w:val="List Table 1 Light Accent 2"/>
    <w:basedOn w:val="Standaardtabel"/>
    <w:uiPriority w:val="46"/>
    <w:rsid w:val="00572222"/>
    <w:pPr>
      <w:spacing w:after="0" w:line="240" w:lineRule="auto"/>
    </w:pPr>
    <w:tblPr>
      <w:tblStyleRowBandSize w:val="1"/>
      <w:tblStyleColBandSize w:val="1"/>
    </w:tblPr>
    <w:tblStylePr w:type="firstRow">
      <w:rPr>
        <w:b/>
        <w:bCs/>
      </w:rPr>
      <w:tblPr/>
      <w:tcPr>
        <w:tcBorders>
          <w:bottom w:val="single" w:sz="4" w:space="0" w:color="9FDCD5" w:themeColor="accent2" w:themeTint="99"/>
        </w:tcBorders>
      </w:tcPr>
    </w:tblStylePr>
    <w:tblStylePr w:type="lastRow">
      <w:rPr>
        <w:b/>
        <w:bCs/>
      </w:rPr>
      <w:tblPr/>
      <w:tcPr>
        <w:tcBorders>
          <w:top w:val="single" w:sz="4" w:space="0" w:color="9FDCD5" w:themeColor="accent2" w:themeTint="99"/>
        </w:tcBorders>
      </w:tcPr>
    </w:tblStylePr>
    <w:tblStylePr w:type="firstCol">
      <w:rPr>
        <w:b/>
        <w:bCs/>
      </w:rPr>
    </w:tblStylePr>
    <w:tblStylePr w:type="lastCol">
      <w:rPr>
        <w:b/>
        <w:bCs/>
      </w:rPr>
    </w:tblStylePr>
    <w:tblStylePr w:type="band1Vert">
      <w:tblPr/>
      <w:tcPr>
        <w:shd w:val="clear" w:color="auto" w:fill="DFF3F1" w:themeFill="accent2" w:themeFillTint="33"/>
      </w:tcPr>
    </w:tblStylePr>
    <w:tblStylePr w:type="band1Horz">
      <w:tblPr/>
      <w:tcPr>
        <w:shd w:val="clear" w:color="auto" w:fill="DFF3F1" w:themeFill="accent2" w:themeFillTint="33"/>
      </w:tcPr>
    </w:tblStylePr>
  </w:style>
  <w:style w:type="table" w:styleId="Lijsttabel1licht-Accent3">
    <w:name w:val="List Table 1 Light Accent 3"/>
    <w:basedOn w:val="Standaardtabel"/>
    <w:uiPriority w:val="46"/>
    <w:rsid w:val="00572222"/>
    <w:pPr>
      <w:spacing w:after="0" w:line="240" w:lineRule="auto"/>
    </w:pPr>
    <w:tblPr>
      <w:tblStyleRowBandSize w:val="1"/>
      <w:tblStyleColBandSize w:val="1"/>
    </w:tblPr>
    <w:tblStylePr w:type="firstRow">
      <w:rPr>
        <w:b/>
        <w:bCs/>
      </w:rPr>
      <w:tblPr/>
      <w:tcPr>
        <w:tcBorders>
          <w:bottom w:val="single" w:sz="4" w:space="0" w:color="E5EC94" w:themeColor="accent3" w:themeTint="99"/>
        </w:tcBorders>
      </w:tcPr>
    </w:tblStylePr>
    <w:tblStylePr w:type="lastRow">
      <w:rPr>
        <w:b/>
        <w:bCs/>
      </w:rPr>
      <w:tblPr/>
      <w:tcPr>
        <w:tcBorders>
          <w:top w:val="single" w:sz="4" w:space="0" w:color="E5EC94" w:themeColor="accent3" w:themeTint="99"/>
        </w:tcBorders>
      </w:tcPr>
    </w:tblStylePr>
    <w:tblStylePr w:type="firstCol">
      <w:rPr>
        <w:b/>
        <w:bCs/>
      </w:rPr>
    </w:tblStylePr>
    <w:tblStylePr w:type="lastCol">
      <w:rPr>
        <w:b/>
        <w:bCs/>
      </w:rPr>
    </w:tblStylePr>
    <w:tblStylePr w:type="band1Vert">
      <w:tblPr/>
      <w:tcPr>
        <w:shd w:val="clear" w:color="auto" w:fill="F6F8DB" w:themeFill="accent3" w:themeFillTint="33"/>
      </w:tcPr>
    </w:tblStylePr>
    <w:tblStylePr w:type="band1Horz">
      <w:tblPr/>
      <w:tcPr>
        <w:shd w:val="clear" w:color="auto" w:fill="F6F8DB" w:themeFill="accent3" w:themeFillTint="33"/>
      </w:tcPr>
    </w:tblStylePr>
  </w:style>
  <w:style w:type="table" w:styleId="Lijsttabel1licht-Accent4">
    <w:name w:val="List Table 1 Light Accent 4"/>
    <w:basedOn w:val="Standaardtabel"/>
    <w:uiPriority w:val="46"/>
    <w:rsid w:val="00572222"/>
    <w:pPr>
      <w:spacing w:after="0" w:line="240" w:lineRule="auto"/>
    </w:pPr>
    <w:tblPr>
      <w:tblStyleRowBandSize w:val="1"/>
      <w:tblStyleColBandSize w:val="1"/>
    </w:tblPr>
    <w:tblStylePr w:type="firstRow">
      <w:rPr>
        <w:b/>
        <w:bCs/>
      </w:rPr>
      <w:tblPr/>
      <w:tcPr>
        <w:tcBorders>
          <w:bottom w:val="single" w:sz="4" w:space="0" w:color="8DDBEA" w:themeColor="accent4" w:themeTint="99"/>
        </w:tcBorders>
      </w:tcPr>
    </w:tblStylePr>
    <w:tblStylePr w:type="lastRow">
      <w:rPr>
        <w:b/>
        <w:bCs/>
      </w:rPr>
      <w:tblPr/>
      <w:tcPr>
        <w:tcBorders>
          <w:top w:val="single" w:sz="4" w:space="0" w:color="8DDBEA" w:themeColor="accent4" w:themeTint="99"/>
        </w:tcBorders>
      </w:tcPr>
    </w:tblStylePr>
    <w:tblStylePr w:type="firstCol">
      <w:rPr>
        <w:b/>
        <w:bCs/>
      </w:rPr>
    </w:tblStylePr>
    <w:tblStylePr w:type="lastCol">
      <w:rPr>
        <w:b/>
        <w:bCs/>
      </w:rPr>
    </w:tblStylePr>
    <w:tblStylePr w:type="band1Vert">
      <w:tblPr/>
      <w:tcPr>
        <w:shd w:val="clear" w:color="auto" w:fill="D9F3F8" w:themeFill="accent4" w:themeFillTint="33"/>
      </w:tcPr>
    </w:tblStylePr>
    <w:tblStylePr w:type="band1Horz">
      <w:tblPr/>
      <w:tcPr>
        <w:shd w:val="clear" w:color="auto" w:fill="D9F3F8" w:themeFill="accent4" w:themeFillTint="33"/>
      </w:tcPr>
    </w:tblStylePr>
  </w:style>
  <w:style w:type="table" w:styleId="Lijsttabel1licht-Accent5">
    <w:name w:val="List Table 1 Light Accent 5"/>
    <w:basedOn w:val="Standaardtabel"/>
    <w:uiPriority w:val="46"/>
    <w:rsid w:val="00572222"/>
    <w:pPr>
      <w:spacing w:after="0" w:line="240" w:lineRule="auto"/>
    </w:pPr>
    <w:tblPr>
      <w:tblStyleRowBandSize w:val="1"/>
      <w:tblStyleColBandSize w:val="1"/>
    </w:tblPr>
    <w:tblStylePr w:type="firstRow">
      <w:rPr>
        <w:b/>
        <w:bCs/>
      </w:rPr>
      <w:tblPr/>
      <w:tcPr>
        <w:tcBorders>
          <w:bottom w:val="single" w:sz="4" w:space="0" w:color="C8C3BA" w:themeColor="accent5" w:themeTint="99"/>
        </w:tcBorders>
      </w:tcPr>
    </w:tblStylePr>
    <w:tblStylePr w:type="lastRow">
      <w:rPr>
        <w:b/>
        <w:bCs/>
      </w:rPr>
      <w:tblPr/>
      <w:tcPr>
        <w:tcBorders>
          <w:top w:val="single" w:sz="4" w:space="0" w:color="C8C3BA" w:themeColor="accent5" w:themeTint="99"/>
        </w:tcBorders>
      </w:tcPr>
    </w:tblStylePr>
    <w:tblStylePr w:type="firstCol">
      <w:rPr>
        <w:b/>
        <w:bCs/>
      </w:rPr>
    </w:tblStylePr>
    <w:tblStylePr w:type="lastCol">
      <w:rPr>
        <w:b/>
        <w:bCs/>
      </w:rPr>
    </w:tblStylePr>
    <w:tblStylePr w:type="band1Vert">
      <w:tblPr/>
      <w:tcPr>
        <w:shd w:val="clear" w:color="auto" w:fill="ECEBE8" w:themeFill="accent5" w:themeFillTint="33"/>
      </w:tcPr>
    </w:tblStylePr>
    <w:tblStylePr w:type="band1Horz">
      <w:tblPr/>
      <w:tcPr>
        <w:shd w:val="clear" w:color="auto" w:fill="ECEBE8" w:themeFill="accent5" w:themeFillTint="33"/>
      </w:tcPr>
    </w:tblStylePr>
  </w:style>
  <w:style w:type="table" w:styleId="Lijsttabel1licht-Accent6">
    <w:name w:val="List Table 1 Light Accent 6"/>
    <w:basedOn w:val="Standaardtabel"/>
    <w:uiPriority w:val="46"/>
    <w:rsid w:val="00572222"/>
    <w:pPr>
      <w:spacing w:after="0" w:line="240" w:lineRule="auto"/>
    </w:pPr>
    <w:tblPr>
      <w:tblStyleRowBandSize w:val="1"/>
      <w:tblStyleColBandSize w:val="1"/>
    </w:tblPr>
    <w:tblStylePr w:type="firstRow">
      <w:rPr>
        <w:b/>
        <w:bCs/>
      </w:rPr>
      <w:tblPr/>
      <w:tcPr>
        <w:tcBorders>
          <w:bottom w:val="single" w:sz="4" w:space="0" w:color="A59086" w:themeColor="accent6" w:themeTint="99"/>
        </w:tcBorders>
      </w:tcPr>
    </w:tblStylePr>
    <w:tblStylePr w:type="lastRow">
      <w:rPr>
        <w:b/>
        <w:bCs/>
      </w:rPr>
      <w:tblPr/>
      <w:tcPr>
        <w:tcBorders>
          <w:top w:val="single" w:sz="4" w:space="0" w:color="A59086" w:themeColor="accent6" w:themeTint="99"/>
        </w:tcBorders>
      </w:tcPr>
    </w:tblStylePr>
    <w:tblStylePr w:type="firstCol">
      <w:rPr>
        <w:b/>
        <w:bCs/>
      </w:rPr>
    </w:tblStylePr>
    <w:tblStylePr w:type="lastCol">
      <w:rPr>
        <w:b/>
        <w:bCs/>
      </w:rPr>
    </w:tblStylePr>
    <w:tblStylePr w:type="band1Vert">
      <w:tblPr/>
      <w:tcPr>
        <w:shd w:val="clear" w:color="auto" w:fill="E1DAD6" w:themeFill="accent6" w:themeFillTint="33"/>
      </w:tcPr>
    </w:tblStylePr>
    <w:tblStylePr w:type="band1Horz">
      <w:tblPr/>
      <w:tcPr>
        <w:shd w:val="clear" w:color="auto" w:fill="E1DAD6" w:themeFill="accent6" w:themeFillTint="33"/>
      </w:tcPr>
    </w:tblStylePr>
  </w:style>
  <w:style w:type="table" w:styleId="Lijsttabel2">
    <w:name w:val="List Table 2"/>
    <w:basedOn w:val="Standaardtabel"/>
    <w:uiPriority w:val="47"/>
    <w:rsid w:val="0057222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2-Accent1">
    <w:name w:val="List Table 2 Accent 1"/>
    <w:basedOn w:val="Standaardtabel"/>
    <w:uiPriority w:val="47"/>
    <w:rsid w:val="00572222"/>
    <w:pPr>
      <w:spacing w:after="0" w:line="240" w:lineRule="auto"/>
    </w:pPr>
    <w:tblPr>
      <w:tblStyleRowBandSize w:val="1"/>
      <w:tblStyleColBandSize w:val="1"/>
      <w:tblBorders>
        <w:top w:val="single" w:sz="4" w:space="0" w:color="F69684" w:themeColor="accent1" w:themeTint="99"/>
        <w:bottom w:val="single" w:sz="4" w:space="0" w:color="F69684" w:themeColor="accent1" w:themeTint="99"/>
        <w:insideH w:val="single" w:sz="4" w:space="0" w:color="F6968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BD6" w:themeFill="accent1" w:themeFillTint="33"/>
      </w:tcPr>
    </w:tblStylePr>
    <w:tblStylePr w:type="band1Horz">
      <w:tblPr/>
      <w:tcPr>
        <w:shd w:val="clear" w:color="auto" w:fill="FCDBD6" w:themeFill="accent1" w:themeFillTint="33"/>
      </w:tcPr>
    </w:tblStylePr>
  </w:style>
  <w:style w:type="table" w:styleId="Lijsttabel2-Accent2">
    <w:name w:val="List Table 2 Accent 2"/>
    <w:basedOn w:val="Standaardtabel"/>
    <w:uiPriority w:val="47"/>
    <w:rsid w:val="00572222"/>
    <w:pPr>
      <w:spacing w:after="0" w:line="240" w:lineRule="auto"/>
    </w:pPr>
    <w:tblPr>
      <w:tblStyleRowBandSize w:val="1"/>
      <w:tblStyleColBandSize w:val="1"/>
      <w:tblBorders>
        <w:top w:val="single" w:sz="4" w:space="0" w:color="9FDCD5" w:themeColor="accent2" w:themeTint="99"/>
        <w:bottom w:val="single" w:sz="4" w:space="0" w:color="9FDCD5" w:themeColor="accent2" w:themeTint="99"/>
        <w:insideH w:val="single" w:sz="4" w:space="0" w:color="9FDCD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3F1" w:themeFill="accent2" w:themeFillTint="33"/>
      </w:tcPr>
    </w:tblStylePr>
    <w:tblStylePr w:type="band1Horz">
      <w:tblPr/>
      <w:tcPr>
        <w:shd w:val="clear" w:color="auto" w:fill="DFF3F1" w:themeFill="accent2" w:themeFillTint="33"/>
      </w:tcPr>
    </w:tblStylePr>
  </w:style>
  <w:style w:type="table" w:styleId="Lijsttabel2-Accent3">
    <w:name w:val="List Table 2 Accent 3"/>
    <w:basedOn w:val="Standaardtabel"/>
    <w:uiPriority w:val="47"/>
    <w:rsid w:val="00572222"/>
    <w:pPr>
      <w:spacing w:after="0" w:line="240" w:lineRule="auto"/>
    </w:pPr>
    <w:tblPr>
      <w:tblStyleRowBandSize w:val="1"/>
      <w:tblStyleColBandSize w:val="1"/>
      <w:tblBorders>
        <w:top w:val="single" w:sz="4" w:space="0" w:color="E5EC94" w:themeColor="accent3" w:themeTint="99"/>
        <w:bottom w:val="single" w:sz="4" w:space="0" w:color="E5EC94" w:themeColor="accent3" w:themeTint="99"/>
        <w:insideH w:val="single" w:sz="4" w:space="0" w:color="E5EC9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F8DB" w:themeFill="accent3" w:themeFillTint="33"/>
      </w:tcPr>
    </w:tblStylePr>
    <w:tblStylePr w:type="band1Horz">
      <w:tblPr/>
      <w:tcPr>
        <w:shd w:val="clear" w:color="auto" w:fill="F6F8DB" w:themeFill="accent3" w:themeFillTint="33"/>
      </w:tcPr>
    </w:tblStylePr>
  </w:style>
  <w:style w:type="table" w:styleId="Lijsttabel2-Accent4">
    <w:name w:val="List Table 2 Accent 4"/>
    <w:basedOn w:val="Standaardtabel"/>
    <w:uiPriority w:val="47"/>
    <w:rsid w:val="00572222"/>
    <w:pPr>
      <w:spacing w:after="0" w:line="240" w:lineRule="auto"/>
    </w:pPr>
    <w:tblPr>
      <w:tblStyleRowBandSize w:val="1"/>
      <w:tblStyleColBandSize w:val="1"/>
      <w:tblBorders>
        <w:top w:val="single" w:sz="4" w:space="0" w:color="8DDBEA" w:themeColor="accent4" w:themeTint="99"/>
        <w:bottom w:val="single" w:sz="4" w:space="0" w:color="8DDBEA" w:themeColor="accent4" w:themeTint="99"/>
        <w:insideH w:val="single" w:sz="4" w:space="0" w:color="8DDB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3F8" w:themeFill="accent4" w:themeFillTint="33"/>
      </w:tcPr>
    </w:tblStylePr>
    <w:tblStylePr w:type="band1Horz">
      <w:tblPr/>
      <w:tcPr>
        <w:shd w:val="clear" w:color="auto" w:fill="D9F3F8" w:themeFill="accent4" w:themeFillTint="33"/>
      </w:tcPr>
    </w:tblStylePr>
  </w:style>
  <w:style w:type="table" w:styleId="Lijsttabel2-Accent5">
    <w:name w:val="List Table 2 Accent 5"/>
    <w:basedOn w:val="Standaardtabel"/>
    <w:uiPriority w:val="47"/>
    <w:rsid w:val="00572222"/>
    <w:pPr>
      <w:spacing w:after="0" w:line="240" w:lineRule="auto"/>
    </w:pPr>
    <w:tblPr>
      <w:tblStyleRowBandSize w:val="1"/>
      <w:tblStyleColBandSize w:val="1"/>
      <w:tblBorders>
        <w:top w:val="single" w:sz="4" w:space="0" w:color="C8C3BA" w:themeColor="accent5" w:themeTint="99"/>
        <w:bottom w:val="single" w:sz="4" w:space="0" w:color="C8C3BA" w:themeColor="accent5" w:themeTint="99"/>
        <w:insideH w:val="single" w:sz="4" w:space="0" w:color="C8C3B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BE8" w:themeFill="accent5" w:themeFillTint="33"/>
      </w:tcPr>
    </w:tblStylePr>
    <w:tblStylePr w:type="band1Horz">
      <w:tblPr/>
      <w:tcPr>
        <w:shd w:val="clear" w:color="auto" w:fill="ECEBE8" w:themeFill="accent5" w:themeFillTint="33"/>
      </w:tcPr>
    </w:tblStylePr>
  </w:style>
  <w:style w:type="table" w:styleId="Lijsttabel2-Accent6">
    <w:name w:val="List Table 2 Accent 6"/>
    <w:basedOn w:val="Standaardtabel"/>
    <w:uiPriority w:val="47"/>
    <w:rsid w:val="00572222"/>
    <w:pPr>
      <w:spacing w:after="0" w:line="240" w:lineRule="auto"/>
    </w:pPr>
    <w:tblPr>
      <w:tblStyleRowBandSize w:val="1"/>
      <w:tblStyleColBandSize w:val="1"/>
      <w:tblBorders>
        <w:top w:val="single" w:sz="4" w:space="0" w:color="A59086" w:themeColor="accent6" w:themeTint="99"/>
        <w:bottom w:val="single" w:sz="4" w:space="0" w:color="A59086" w:themeColor="accent6" w:themeTint="99"/>
        <w:insideH w:val="single" w:sz="4" w:space="0" w:color="A5908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D6" w:themeFill="accent6" w:themeFillTint="33"/>
      </w:tcPr>
    </w:tblStylePr>
    <w:tblStylePr w:type="band1Horz">
      <w:tblPr/>
      <w:tcPr>
        <w:shd w:val="clear" w:color="auto" w:fill="E1DAD6" w:themeFill="accent6" w:themeFillTint="33"/>
      </w:tcPr>
    </w:tblStylePr>
  </w:style>
  <w:style w:type="table" w:styleId="Lijsttabel3">
    <w:name w:val="List Table 3"/>
    <w:basedOn w:val="Standaardtabel"/>
    <w:uiPriority w:val="48"/>
    <w:rsid w:val="0057222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jsttabel3-Accent1">
    <w:name w:val="List Table 3 Accent 1"/>
    <w:basedOn w:val="Standaardtabel"/>
    <w:uiPriority w:val="48"/>
    <w:rsid w:val="00572222"/>
    <w:pPr>
      <w:spacing w:after="0" w:line="240" w:lineRule="auto"/>
    </w:pPr>
    <w:tblPr>
      <w:tblStyleRowBandSize w:val="1"/>
      <w:tblStyleColBandSize w:val="1"/>
      <w:tblBorders>
        <w:top w:val="single" w:sz="4" w:space="0" w:color="F05133" w:themeColor="accent1"/>
        <w:left w:val="single" w:sz="4" w:space="0" w:color="F05133" w:themeColor="accent1"/>
        <w:bottom w:val="single" w:sz="4" w:space="0" w:color="F05133" w:themeColor="accent1"/>
        <w:right w:val="single" w:sz="4" w:space="0" w:color="F05133" w:themeColor="accent1"/>
      </w:tblBorders>
    </w:tblPr>
    <w:tblStylePr w:type="firstRow">
      <w:rPr>
        <w:b/>
        <w:bCs/>
        <w:color w:val="FFFFFF" w:themeColor="background1"/>
      </w:rPr>
      <w:tblPr/>
      <w:tcPr>
        <w:shd w:val="clear" w:color="auto" w:fill="F05133" w:themeFill="accent1"/>
      </w:tcPr>
    </w:tblStylePr>
    <w:tblStylePr w:type="lastRow">
      <w:rPr>
        <w:b/>
        <w:bCs/>
      </w:rPr>
      <w:tblPr/>
      <w:tcPr>
        <w:tcBorders>
          <w:top w:val="double" w:sz="4" w:space="0" w:color="F0513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5133" w:themeColor="accent1"/>
          <w:right w:val="single" w:sz="4" w:space="0" w:color="F05133" w:themeColor="accent1"/>
        </w:tcBorders>
      </w:tcPr>
    </w:tblStylePr>
    <w:tblStylePr w:type="band1Horz">
      <w:tblPr/>
      <w:tcPr>
        <w:tcBorders>
          <w:top w:val="single" w:sz="4" w:space="0" w:color="F05133" w:themeColor="accent1"/>
          <w:bottom w:val="single" w:sz="4" w:space="0" w:color="F0513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5133" w:themeColor="accent1"/>
          <w:left w:val="nil"/>
        </w:tcBorders>
      </w:tcPr>
    </w:tblStylePr>
    <w:tblStylePr w:type="swCell">
      <w:tblPr/>
      <w:tcPr>
        <w:tcBorders>
          <w:top w:val="double" w:sz="4" w:space="0" w:color="F05133" w:themeColor="accent1"/>
          <w:right w:val="nil"/>
        </w:tcBorders>
      </w:tcPr>
    </w:tblStylePr>
  </w:style>
  <w:style w:type="table" w:styleId="Lijsttabel3-Accent2">
    <w:name w:val="List Table 3 Accent 2"/>
    <w:basedOn w:val="Standaardtabel"/>
    <w:uiPriority w:val="48"/>
    <w:rsid w:val="00572222"/>
    <w:pPr>
      <w:spacing w:after="0" w:line="240" w:lineRule="auto"/>
    </w:pPr>
    <w:tblPr>
      <w:tblStyleRowBandSize w:val="1"/>
      <w:tblStyleColBandSize w:val="1"/>
      <w:tblBorders>
        <w:top w:val="single" w:sz="4" w:space="0" w:color="60C5BA" w:themeColor="accent2"/>
        <w:left w:val="single" w:sz="4" w:space="0" w:color="60C5BA" w:themeColor="accent2"/>
        <w:bottom w:val="single" w:sz="4" w:space="0" w:color="60C5BA" w:themeColor="accent2"/>
        <w:right w:val="single" w:sz="4" w:space="0" w:color="60C5BA" w:themeColor="accent2"/>
      </w:tblBorders>
    </w:tblPr>
    <w:tblStylePr w:type="firstRow">
      <w:rPr>
        <w:b/>
        <w:bCs/>
        <w:color w:val="FFFFFF" w:themeColor="background1"/>
      </w:rPr>
      <w:tblPr/>
      <w:tcPr>
        <w:shd w:val="clear" w:color="auto" w:fill="60C5BA" w:themeFill="accent2"/>
      </w:tcPr>
    </w:tblStylePr>
    <w:tblStylePr w:type="lastRow">
      <w:rPr>
        <w:b/>
        <w:bCs/>
      </w:rPr>
      <w:tblPr/>
      <w:tcPr>
        <w:tcBorders>
          <w:top w:val="double" w:sz="4" w:space="0" w:color="60C5B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C5BA" w:themeColor="accent2"/>
          <w:right w:val="single" w:sz="4" w:space="0" w:color="60C5BA" w:themeColor="accent2"/>
        </w:tcBorders>
      </w:tcPr>
    </w:tblStylePr>
    <w:tblStylePr w:type="band1Horz">
      <w:tblPr/>
      <w:tcPr>
        <w:tcBorders>
          <w:top w:val="single" w:sz="4" w:space="0" w:color="60C5BA" w:themeColor="accent2"/>
          <w:bottom w:val="single" w:sz="4" w:space="0" w:color="60C5B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C5BA" w:themeColor="accent2"/>
          <w:left w:val="nil"/>
        </w:tcBorders>
      </w:tcPr>
    </w:tblStylePr>
    <w:tblStylePr w:type="swCell">
      <w:tblPr/>
      <w:tcPr>
        <w:tcBorders>
          <w:top w:val="double" w:sz="4" w:space="0" w:color="60C5BA" w:themeColor="accent2"/>
          <w:right w:val="nil"/>
        </w:tcBorders>
      </w:tcPr>
    </w:tblStylePr>
  </w:style>
  <w:style w:type="table" w:styleId="Lijsttabel3-Accent3">
    <w:name w:val="List Table 3 Accent 3"/>
    <w:basedOn w:val="Standaardtabel"/>
    <w:uiPriority w:val="48"/>
    <w:rsid w:val="00572222"/>
    <w:pPr>
      <w:spacing w:after="0" w:line="240" w:lineRule="auto"/>
    </w:pPr>
    <w:tblPr>
      <w:tblStyleRowBandSize w:val="1"/>
      <w:tblStyleColBandSize w:val="1"/>
      <w:tblBorders>
        <w:top w:val="single" w:sz="4" w:space="0" w:color="D5E04E" w:themeColor="accent3"/>
        <w:left w:val="single" w:sz="4" w:space="0" w:color="D5E04E" w:themeColor="accent3"/>
        <w:bottom w:val="single" w:sz="4" w:space="0" w:color="D5E04E" w:themeColor="accent3"/>
        <w:right w:val="single" w:sz="4" w:space="0" w:color="D5E04E" w:themeColor="accent3"/>
      </w:tblBorders>
    </w:tblPr>
    <w:tblStylePr w:type="firstRow">
      <w:rPr>
        <w:b/>
        <w:bCs/>
        <w:color w:val="FFFFFF" w:themeColor="background1"/>
      </w:rPr>
      <w:tblPr/>
      <w:tcPr>
        <w:shd w:val="clear" w:color="auto" w:fill="D5E04E" w:themeFill="accent3"/>
      </w:tcPr>
    </w:tblStylePr>
    <w:tblStylePr w:type="lastRow">
      <w:rPr>
        <w:b/>
        <w:bCs/>
      </w:rPr>
      <w:tblPr/>
      <w:tcPr>
        <w:tcBorders>
          <w:top w:val="double" w:sz="4" w:space="0" w:color="D5E04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5E04E" w:themeColor="accent3"/>
          <w:right w:val="single" w:sz="4" w:space="0" w:color="D5E04E" w:themeColor="accent3"/>
        </w:tcBorders>
      </w:tcPr>
    </w:tblStylePr>
    <w:tblStylePr w:type="band1Horz">
      <w:tblPr/>
      <w:tcPr>
        <w:tcBorders>
          <w:top w:val="single" w:sz="4" w:space="0" w:color="D5E04E" w:themeColor="accent3"/>
          <w:bottom w:val="single" w:sz="4" w:space="0" w:color="D5E04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5E04E" w:themeColor="accent3"/>
          <w:left w:val="nil"/>
        </w:tcBorders>
      </w:tcPr>
    </w:tblStylePr>
    <w:tblStylePr w:type="swCell">
      <w:tblPr/>
      <w:tcPr>
        <w:tcBorders>
          <w:top w:val="double" w:sz="4" w:space="0" w:color="D5E04E" w:themeColor="accent3"/>
          <w:right w:val="nil"/>
        </w:tcBorders>
      </w:tcPr>
    </w:tblStylePr>
  </w:style>
  <w:style w:type="table" w:styleId="Lijsttabel3-Accent4">
    <w:name w:val="List Table 3 Accent 4"/>
    <w:basedOn w:val="Standaardtabel"/>
    <w:uiPriority w:val="48"/>
    <w:rsid w:val="00572222"/>
    <w:pPr>
      <w:spacing w:after="0" w:line="240" w:lineRule="auto"/>
    </w:pPr>
    <w:tblPr>
      <w:tblStyleRowBandSize w:val="1"/>
      <w:tblStyleColBandSize w:val="1"/>
      <w:tblBorders>
        <w:top w:val="single" w:sz="4" w:space="0" w:color="42C4DD" w:themeColor="accent4"/>
        <w:left w:val="single" w:sz="4" w:space="0" w:color="42C4DD" w:themeColor="accent4"/>
        <w:bottom w:val="single" w:sz="4" w:space="0" w:color="42C4DD" w:themeColor="accent4"/>
        <w:right w:val="single" w:sz="4" w:space="0" w:color="42C4DD" w:themeColor="accent4"/>
      </w:tblBorders>
    </w:tblPr>
    <w:tblStylePr w:type="firstRow">
      <w:rPr>
        <w:b/>
        <w:bCs/>
        <w:color w:val="FFFFFF" w:themeColor="background1"/>
      </w:rPr>
      <w:tblPr/>
      <w:tcPr>
        <w:shd w:val="clear" w:color="auto" w:fill="42C4DD" w:themeFill="accent4"/>
      </w:tcPr>
    </w:tblStylePr>
    <w:tblStylePr w:type="lastRow">
      <w:rPr>
        <w:b/>
        <w:bCs/>
      </w:rPr>
      <w:tblPr/>
      <w:tcPr>
        <w:tcBorders>
          <w:top w:val="double" w:sz="4" w:space="0" w:color="42C4D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2C4DD" w:themeColor="accent4"/>
          <w:right w:val="single" w:sz="4" w:space="0" w:color="42C4DD" w:themeColor="accent4"/>
        </w:tcBorders>
      </w:tcPr>
    </w:tblStylePr>
    <w:tblStylePr w:type="band1Horz">
      <w:tblPr/>
      <w:tcPr>
        <w:tcBorders>
          <w:top w:val="single" w:sz="4" w:space="0" w:color="42C4DD" w:themeColor="accent4"/>
          <w:bottom w:val="single" w:sz="4" w:space="0" w:color="42C4D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2C4DD" w:themeColor="accent4"/>
          <w:left w:val="nil"/>
        </w:tcBorders>
      </w:tcPr>
    </w:tblStylePr>
    <w:tblStylePr w:type="swCell">
      <w:tblPr/>
      <w:tcPr>
        <w:tcBorders>
          <w:top w:val="double" w:sz="4" w:space="0" w:color="42C4DD" w:themeColor="accent4"/>
          <w:right w:val="nil"/>
        </w:tcBorders>
      </w:tcPr>
    </w:tblStylePr>
  </w:style>
  <w:style w:type="table" w:styleId="Lijsttabel3-Accent5">
    <w:name w:val="List Table 3 Accent 5"/>
    <w:basedOn w:val="Standaardtabel"/>
    <w:uiPriority w:val="48"/>
    <w:rsid w:val="00572222"/>
    <w:pPr>
      <w:spacing w:after="0" w:line="240" w:lineRule="auto"/>
    </w:pPr>
    <w:tblPr>
      <w:tblStyleRowBandSize w:val="1"/>
      <w:tblStyleColBandSize w:val="1"/>
      <w:tblBorders>
        <w:top w:val="single" w:sz="4" w:space="0" w:color="A49B8D" w:themeColor="accent5"/>
        <w:left w:val="single" w:sz="4" w:space="0" w:color="A49B8D" w:themeColor="accent5"/>
        <w:bottom w:val="single" w:sz="4" w:space="0" w:color="A49B8D" w:themeColor="accent5"/>
        <w:right w:val="single" w:sz="4" w:space="0" w:color="A49B8D" w:themeColor="accent5"/>
      </w:tblBorders>
    </w:tblPr>
    <w:tblStylePr w:type="firstRow">
      <w:rPr>
        <w:b/>
        <w:bCs/>
        <w:color w:val="FFFFFF" w:themeColor="background1"/>
      </w:rPr>
      <w:tblPr/>
      <w:tcPr>
        <w:shd w:val="clear" w:color="auto" w:fill="A49B8D" w:themeFill="accent5"/>
      </w:tcPr>
    </w:tblStylePr>
    <w:tblStylePr w:type="lastRow">
      <w:rPr>
        <w:b/>
        <w:bCs/>
      </w:rPr>
      <w:tblPr/>
      <w:tcPr>
        <w:tcBorders>
          <w:top w:val="double" w:sz="4" w:space="0" w:color="A49B8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49B8D" w:themeColor="accent5"/>
          <w:right w:val="single" w:sz="4" w:space="0" w:color="A49B8D" w:themeColor="accent5"/>
        </w:tcBorders>
      </w:tcPr>
    </w:tblStylePr>
    <w:tblStylePr w:type="band1Horz">
      <w:tblPr/>
      <w:tcPr>
        <w:tcBorders>
          <w:top w:val="single" w:sz="4" w:space="0" w:color="A49B8D" w:themeColor="accent5"/>
          <w:bottom w:val="single" w:sz="4" w:space="0" w:color="A49B8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49B8D" w:themeColor="accent5"/>
          <w:left w:val="nil"/>
        </w:tcBorders>
      </w:tcPr>
    </w:tblStylePr>
    <w:tblStylePr w:type="swCell">
      <w:tblPr/>
      <w:tcPr>
        <w:tcBorders>
          <w:top w:val="double" w:sz="4" w:space="0" w:color="A49B8D" w:themeColor="accent5"/>
          <w:right w:val="nil"/>
        </w:tcBorders>
      </w:tcPr>
    </w:tblStylePr>
  </w:style>
  <w:style w:type="table" w:styleId="Lijsttabel3-Accent6">
    <w:name w:val="List Table 3 Accent 6"/>
    <w:basedOn w:val="Standaardtabel"/>
    <w:uiPriority w:val="48"/>
    <w:rsid w:val="00572222"/>
    <w:pPr>
      <w:spacing w:after="0" w:line="240" w:lineRule="auto"/>
    </w:pPr>
    <w:tblPr>
      <w:tblStyleRowBandSize w:val="1"/>
      <w:tblStyleColBandSize w:val="1"/>
      <w:tblBorders>
        <w:top w:val="single" w:sz="4" w:space="0" w:color="5C4C44" w:themeColor="accent6"/>
        <w:left w:val="single" w:sz="4" w:space="0" w:color="5C4C44" w:themeColor="accent6"/>
        <w:bottom w:val="single" w:sz="4" w:space="0" w:color="5C4C44" w:themeColor="accent6"/>
        <w:right w:val="single" w:sz="4" w:space="0" w:color="5C4C44" w:themeColor="accent6"/>
      </w:tblBorders>
    </w:tblPr>
    <w:tblStylePr w:type="firstRow">
      <w:rPr>
        <w:b/>
        <w:bCs/>
        <w:color w:val="FFFFFF" w:themeColor="background1"/>
      </w:rPr>
      <w:tblPr/>
      <w:tcPr>
        <w:shd w:val="clear" w:color="auto" w:fill="5C4C44" w:themeFill="accent6"/>
      </w:tcPr>
    </w:tblStylePr>
    <w:tblStylePr w:type="lastRow">
      <w:rPr>
        <w:b/>
        <w:bCs/>
      </w:rPr>
      <w:tblPr/>
      <w:tcPr>
        <w:tcBorders>
          <w:top w:val="double" w:sz="4" w:space="0" w:color="5C4C4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C4C44" w:themeColor="accent6"/>
          <w:right w:val="single" w:sz="4" w:space="0" w:color="5C4C44" w:themeColor="accent6"/>
        </w:tcBorders>
      </w:tcPr>
    </w:tblStylePr>
    <w:tblStylePr w:type="band1Horz">
      <w:tblPr/>
      <w:tcPr>
        <w:tcBorders>
          <w:top w:val="single" w:sz="4" w:space="0" w:color="5C4C44" w:themeColor="accent6"/>
          <w:bottom w:val="single" w:sz="4" w:space="0" w:color="5C4C4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C4C44" w:themeColor="accent6"/>
          <w:left w:val="nil"/>
        </w:tcBorders>
      </w:tcPr>
    </w:tblStylePr>
    <w:tblStylePr w:type="swCell">
      <w:tblPr/>
      <w:tcPr>
        <w:tcBorders>
          <w:top w:val="double" w:sz="4" w:space="0" w:color="5C4C44" w:themeColor="accent6"/>
          <w:right w:val="nil"/>
        </w:tcBorders>
      </w:tcPr>
    </w:tblStylePr>
  </w:style>
  <w:style w:type="table" w:styleId="Lijsttabel4">
    <w:name w:val="List Table 4"/>
    <w:basedOn w:val="Standaardtabel"/>
    <w:uiPriority w:val="49"/>
    <w:rsid w:val="005722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4-Accent1">
    <w:name w:val="List Table 4 Accent 1"/>
    <w:basedOn w:val="Standaardtabel"/>
    <w:uiPriority w:val="49"/>
    <w:rsid w:val="00572222"/>
    <w:pPr>
      <w:spacing w:after="0" w:line="240" w:lineRule="auto"/>
    </w:pPr>
    <w:tblPr>
      <w:tblStyleRowBandSize w:val="1"/>
      <w:tblStyleColBandSize w:val="1"/>
      <w:tblBorders>
        <w:top w:val="single" w:sz="4" w:space="0" w:color="F69684" w:themeColor="accent1" w:themeTint="99"/>
        <w:left w:val="single" w:sz="4" w:space="0" w:color="F69684" w:themeColor="accent1" w:themeTint="99"/>
        <w:bottom w:val="single" w:sz="4" w:space="0" w:color="F69684" w:themeColor="accent1" w:themeTint="99"/>
        <w:right w:val="single" w:sz="4" w:space="0" w:color="F69684" w:themeColor="accent1" w:themeTint="99"/>
        <w:insideH w:val="single" w:sz="4" w:space="0" w:color="F69684" w:themeColor="accent1" w:themeTint="99"/>
      </w:tblBorders>
    </w:tblPr>
    <w:tblStylePr w:type="firstRow">
      <w:rPr>
        <w:b/>
        <w:bCs/>
        <w:color w:val="FFFFFF" w:themeColor="background1"/>
      </w:rPr>
      <w:tblPr/>
      <w:tcPr>
        <w:tcBorders>
          <w:top w:val="single" w:sz="4" w:space="0" w:color="F05133" w:themeColor="accent1"/>
          <w:left w:val="single" w:sz="4" w:space="0" w:color="F05133" w:themeColor="accent1"/>
          <w:bottom w:val="single" w:sz="4" w:space="0" w:color="F05133" w:themeColor="accent1"/>
          <w:right w:val="single" w:sz="4" w:space="0" w:color="F05133" w:themeColor="accent1"/>
          <w:insideH w:val="nil"/>
        </w:tcBorders>
        <w:shd w:val="clear" w:color="auto" w:fill="F05133" w:themeFill="accent1"/>
      </w:tcPr>
    </w:tblStylePr>
    <w:tblStylePr w:type="lastRow">
      <w:rPr>
        <w:b/>
        <w:bCs/>
      </w:rPr>
      <w:tblPr/>
      <w:tcPr>
        <w:tcBorders>
          <w:top w:val="double" w:sz="4" w:space="0" w:color="F69684" w:themeColor="accent1" w:themeTint="99"/>
        </w:tcBorders>
      </w:tcPr>
    </w:tblStylePr>
    <w:tblStylePr w:type="firstCol">
      <w:rPr>
        <w:b/>
        <w:bCs/>
      </w:rPr>
    </w:tblStylePr>
    <w:tblStylePr w:type="lastCol">
      <w:rPr>
        <w:b/>
        <w:bCs/>
      </w:rPr>
    </w:tblStylePr>
    <w:tblStylePr w:type="band1Vert">
      <w:tblPr/>
      <w:tcPr>
        <w:shd w:val="clear" w:color="auto" w:fill="FCDBD6" w:themeFill="accent1" w:themeFillTint="33"/>
      </w:tcPr>
    </w:tblStylePr>
    <w:tblStylePr w:type="band1Horz">
      <w:tblPr/>
      <w:tcPr>
        <w:shd w:val="clear" w:color="auto" w:fill="FCDBD6" w:themeFill="accent1" w:themeFillTint="33"/>
      </w:tcPr>
    </w:tblStylePr>
  </w:style>
  <w:style w:type="table" w:styleId="Lijsttabel4-Accent2">
    <w:name w:val="List Table 4 Accent 2"/>
    <w:basedOn w:val="Standaardtabel"/>
    <w:uiPriority w:val="49"/>
    <w:rsid w:val="00572222"/>
    <w:pPr>
      <w:spacing w:after="0" w:line="240" w:lineRule="auto"/>
    </w:pPr>
    <w:tblPr>
      <w:tblStyleRowBandSize w:val="1"/>
      <w:tblStyleColBandSize w:val="1"/>
      <w:tblBorders>
        <w:top w:val="single" w:sz="4" w:space="0" w:color="9FDCD5" w:themeColor="accent2" w:themeTint="99"/>
        <w:left w:val="single" w:sz="4" w:space="0" w:color="9FDCD5" w:themeColor="accent2" w:themeTint="99"/>
        <w:bottom w:val="single" w:sz="4" w:space="0" w:color="9FDCD5" w:themeColor="accent2" w:themeTint="99"/>
        <w:right w:val="single" w:sz="4" w:space="0" w:color="9FDCD5" w:themeColor="accent2" w:themeTint="99"/>
        <w:insideH w:val="single" w:sz="4" w:space="0" w:color="9FDCD5" w:themeColor="accent2" w:themeTint="99"/>
      </w:tblBorders>
    </w:tblPr>
    <w:tblStylePr w:type="firstRow">
      <w:rPr>
        <w:b/>
        <w:bCs/>
        <w:color w:val="FFFFFF" w:themeColor="background1"/>
      </w:rPr>
      <w:tblPr/>
      <w:tcPr>
        <w:tcBorders>
          <w:top w:val="single" w:sz="4" w:space="0" w:color="60C5BA" w:themeColor="accent2"/>
          <w:left w:val="single" w:sz="4" w:space="0" w:color="60C5BA" w:themeColor="accent2"/>
          <w:bottom w:val="single" w:sz="4" w:space="0" w:color="60C5BA" w:themeColor="accent2"/>
          <w:right w:val="single" w:sz="4" w:space="0" w:color="60C5BA" w:themeColor="accent2"/>
          <w:insideH w:val="nil"/>
        </w:tcBorders>
        <w:shd w:val="clear" w:color="auto" w:fill="60C5BA" w:themeFill="accent2"/>
      </w:tcPr>
    </w:tblStylePr>
    <w:tblStylePr w:type="lastRow">
      <w:rPr>
        <w:b/>
        <w:bCs/>
      </w:rPr>
      <w:tblPr/>
      <w:tcPr>
        <w:tcBorders>
          <w:top w:val="double" w:sz="4" w:space="0" w:color="9FDCD5" w:themeColor="accent2" w:themeTint="99"/>
        </w:tcBorders>
      </w:tcPr>
    </w:tblStylePr>
    <w:tblStylePr w:type="firstCol">
      <w:rPr>
        <w:b/>
        <w:bCs/>
      </w:rPr>
    </w:tblStylePr>
    <w:tblStylePr w:type="lastCol">
      <w:rPr>
        <w:b/>
        <w:bCs/>
      </w:rPr>
    </w:tblStylePr>
    <w:tblStylePr w:type="band1Vert">
      <w:tblPr/>
      <w:tcPr>
        <w:shd w:val="clear" w:color="auto" w:fill="DFF3F1" w:themeFill="accent2" w:themeFillTint="33"/>
      </w:tcPr>
    </w:tblStylePr>
    <w:tblStylePr w:type="band1Horz">
      <w:tblPr/>
      <w:tcPr>
        <w:shd w:val="clear" w:color="auto" w:fill="DFF3F1" w:themeFill="accent2" w:themeFillTint="33"/>
      </w:tcPr>
    </w:tblStylePr>
  </w:style>
  <w:style w:type="table" w:styleId="Lijsttabel4-Accent3">
    <w:name w:val="List Table 4 Accent 3"/>
    <w:basedOn w:val="Standaardtabel"/>
    <w:uiPriority w:val="49"/>
    <w:rsid w:val="00572222"/>
    <w:pPr>
      <w:spacing w:after="0" w:line="240" w:lineRule="auto"/>
    </w:pPr>
    <w:tblPr>
      <w:tblStyleRowBandSize w:val="1"/>
      <w:tblStyleColBandSize w:val="1"/>
      <w:tblBorders>
        <w:top w:val="single" w:sz="4" w:space="0" w:color="E5EC94" w:themeColor="accent3" w:themeTint="99"/>
        <w:left w:val="single" w:sz="4" w:space="0" w:color="E5EC94" w:themeColor="accent3" w:themeTint="99"/>
        <w:bottom w:val="single" w:sz="4" w:space="0" w:color="E5EC94" w:themeColor="accent3" w:themeTint="99"/>
        <w:right w:val="single" w:sz="4" w:space="0" w:color="E5EC94" w:themeColor="accent3" w:themeTint="99"/>
        <w:insideH w:val="single" w:sz="4" w:space="0" w:color="E5EC94" w:themeColor="accent3" w:themeTint="99"/>
      </w:tblBorders>
    </w:tblPr>
    <w:tblStylePr w:type="firstRow">
      <w:rPr>
        <w:b/>
        <w:bCs/>
        <w:color w:val="FFFFFF" w:themeColor="background1"/>
      </w:rPr>
      <w:tblPr/>
      <w:tcPr>
        <w:tcBorders>
          <w:top w:val="single" w:sz="4" w:space="0" w:color="D5E04E" w:themeColor="accent3"/>
          <w:left w:val="single" w:sz="4" w:space="0" w:color="D5E04E" w:themeColor="accent3"/>
          <w:bottom w:val="single" w:sz="4" w:space="0" w:color="D5E04E" w:themeColor="accent3"/>
          <w:right w:val="single" w:sz="4" w:space="0" w:color="D5E04E" w:themeColor="accent3"/>
          <w:insideH w:val="nil"/>
        </w:tcBorders>
        <w:shd w:val="clear" w:color="auto" w:fill="D5E04E" w:themeFill="accent3"/>
      </w:tcPr>
    </w:tblStylePr>
    <w:tblStylePr w:type="lastRow">
      <w:rPr>
        <w:b/>
        <w:bCs/>
      </w:rPr>
      <w:tblPr/>
      <w:tcPr>
        <w:tcBorders>
          <w:top w:val="double" w:sz="4" w:space="0" w:color="E5EC94" w:themeColor="accent3" w:themeTint="99"/>
        </w:tcBorders>
      </w:tcPr>
    </w:tblStylePr>
    <w:tblStylePr w:type="firstCol">
      <w:rPr>
        <w:b/>
        <w:bCs/>
      </w:rPr>
    </w:tblStylePr>
    <w:tblStylePr w:type="lastCol">
      <w:rPr>
        <w:b/>
        <w:bCs/>
      </w:rPr>
    </w:tblStylePr>
    <w:tblStylePr w:type="band1Vert">
      <w:tblPr/>
      <w:tcPr>
        <w:shd w:val="clear" w:color="auto" w:fill="F6F8DB" w:themeFill="accent3" w:themeFillTint="33"/>
      </w:tcPr>
    </w:tblStylePr>
    <w:tblStylePr w:type="band1Horz">
      <w:tblPr/>
      <w:tcPr>
        <w:shd w:val="clear" w:color="auto" w:fill="F6F8DB" w:themeFill="accent3" w:themeFillTint="33"/>
      </w:tcPr>
    </w:tblStylePr>
  </w:style>
  <w:style w:type="table" w:styleId="Lijsttabel4-Accent4">
    <w:name w:val="List Table 4 Accent 4"/>
    <w:basedOn w:val="Standaardtabel"/>
    <w:uiPriority w:val="49"/>
    <w:rsid w:val="00572222"/>
    <w:pPr>
      <w:spacing w:after="0" w:line="240" w:lineRule="auto"/>
    </w:pPr>
    <w:tblPr>
      <w:tblStyleRowBandSize w:val="1"/>
      <w:tblStyleColBandSize w:val="1"/>
      <w:tblBorders>
        <w:top w:val="single" w:sz="4" w:space="0" w:color="8DDBEA" w:themeColor="accent4" w:themeTint="99"/>
        <w:left w:val="single" w:sz="4" w:space="0" w:color="8DDBEA" w:themeColor="accent4" w:themeTint="99"/>
        <w:bottom w:val="single" w:sz="4" w:space="0" w:color="8DDBEA" w:themeColor="accent4" w:themeTint="99"/>
        <w:right w:val="single" w:sz="4" w:space="0" w:color="8DDBEA" w:themeColor="accent4" w:themeTint="99"/>
        <w:insideH w:val="single" w:sz="4" w:space="0" w:color="8DDBEA" w:themeColor="accent4" w:themeTint="99"/>
      </w:tblBorders>
    </w:tblPr>
    <w:tblStylePr w:type="firstRow">
      <w:rPr>
        <w:b/>
        <w:bCs/>
        <w:color w:val="FFFFFF" w:themeColor="background1"/>
      </w:rPr>
      <w:tblPr/>
      <w:tcPr>
        <w:tcBorders>
          <w:top w:val="single" w:sz="4" w:space="0" w:color="42C4DD" w:themeColor="accent4"/>
          <w:left w:val="single" w:sz="4" w:space="0" w:color="42C4DD" w:themeColor="accent4"/>
          <w:bottom w:val="single" w:sz="4" w:space="0" w:color="42C4DD" w:themeColor="accent4"/>
          <w:right w:val="single" w:sz="4" w:space="0" w:color="42C4DD" w:themeColor="accent4"/>
          <w:insideH w:val="nil"/>
        </w:tcBorders>
        <w:shd w:val="clear" w:color="auto" w:fill="42C4DD" w:themeFill="accent4"/>
      </w:tcPr>
    </w:tblStylePr>
    <w:tblStylePr w:type="lastRow">
      <w:rPr>
        <w:b/>
        <w:bCs/>
      </w:rPr>
      <w:tblPr/>
      <w:tcPr>
        <w:tcBorders>
          <w:top w:val="double" w:sz="4" w:space="0" w:color="8DDBEA" w:themeColor="accent4" w:themeTint="99"/>
        </w:tcBorders>
      </w:tcPr>
    </w:tblStylePr>
    <w:tblStylePr w:type="firstCol">
      <w:rPr>
        <w:b/>
        <w:bCs/>
      </w:rPr>
    </w:tblStylePr>
    <w:tblStylePr w:type="lastCol">
      <w:rPr>
        <w:b/>
        <w:bCs/>
      </w:rPr>
    </w:tblStylePr>
    <w:tblStylePr w:type="band1Vert">
      <w:tblPr/>
      <w:tcPr>
        <w:shd w:val="clear" w:color="auto" w:fill="D9F3F8" w:themeFill="accent4" w:themeFillTint="33"/>
      </w:tcPr>
    </w:tblStylePr>
    <w:tblStylePr w:type="band1Horz">
      <w:tblPr/>
      <w:tcPr>
        <w:shd w:val="clear" w:color="auto" w:fill="D9F3F8" w:themeFill="accent4" w:themeFillTint="33"/>
      </w:tcPr>
    </w:tblStylePr>
  </w:style>
  <w:style w:type="table" w:styleId="Lijsttabel4-Accent5">
    <w:name w:val="List Table 4 Accent 5"/>
    <w:basedOn w:val="Standaardtabel"/>
    <w:uiPriority w:val="49"/>
    <w:rsid w:val="00572222"/>
    <w:pPr>
      <w:spacing w:after="0" w:line="240" w:lineRule="auto"/>
    </w:pPr>
    <w:tblPr>
      <w:tblStyleRowBandSize w:val="1"/>
      <w:tblStyleColBandSize w:val="1"/>
      <w:tblBorders>
        <w:top w:val="single" w:sz="4" w:space="0" w:color="C8C3BA" w:themeColor="accent5" w:themeTint="99"/>
        <w:left w:val="single" w:sz="4" w:space="0" w:color="C8C3BA" w:themeColor="accent5" w:themeTint="99"/>
        <w:bottom w:val="single" w:sz="4" w:space="0" w:color="C8C3BA" w:themeColor="accent5" w:themeTint="99"/>
        <w:right w:val="single" w:sz="4" w:space="0" w:color="C8C3BA" w:themeColor="accent5" w:themeTint="99"/>
        <w:insideH w:val="single" w:sz="4" w:space="0" w:color="C8C3BA" w:themeColor="accent5" w:themeTint="99"/>
      </w:tblBorders>
    </w:tblPr>
    <w:tblStylePr w:type="firstRow">
      <w:rPr>
        <w:b/>
        <w:bCs/>
        <w:color w:val="FFFFFF" w:themeColor="background1"/>
      </w:rPr>
      <w:tblPr/>
      <w:tcPr>
        <w:tcBorders>
          <w:top w:val="single" w:sz="4" w:space="0" w:color="A49B8D" w:themeColor="accent5"/>
          <w:left w:val="single" w:sz="4" w:space="0" w:color="A49B8D" w:themeColor="accent5"/>
          <w:bottom w:val="single" w:sz="4" w:space="0" w:color="A49B8D" w:themeColor="accent5"/>
          <w:right w:val="single" w:sz="4" w:space="0" w:color="A49B8D" w:themeColor="accent5"/>
          <w:insideH w:val="nil"/>
        </w:tcBorders>
        <w:shd w:val="clear" w:color="auto" w:fill="A49B8D" w:themeFill="accent5"/>
      </w:tcPr>
    </w:tblStylePr>
    <w:tblStylePr w:type="lastRow">
      <w:rPr>
        <w:b/>
        <w:bCs/>
      </w:rPr>
      <w:tblPr/>
      <w:tcPr>
        <w:tcBorders>
          <w:top w:val="double" w:sz="4" w:space="0" w:color="C8C3BA" w:themeColor="accent5" w:themeTint="99"/>
        </w:tcBorders>
      </w:tcPr>
    </w:tblStylePr>
    <w:tblStylePr w:type="firstCol">
      <w:rPr>
        <w:b/>
        <w:bCs/>
      </w:rPr>
    </w:tblStylePr>
    <w:tblStylePr w:type="lastCol">
      <w:rPr>
        <w:b/>
        <w:bCs/>
      </w:rPr>
    </w:tblStylePr>
    <w:tblStylePr w:type="band1Vert">
      <w:tblPr/>
      <w:tcPr>
        <w:shd w:val="clear" w:color="auto" w:fill="ECEBE8" w:themeFill="accent5" w:themeFillTint="33"/>
      </w:tcPr>
    </w:tblStylePr>
    <w:tblStylePr w:type="band1Horz">
      <w:tblPr/>
      <w:tcPr>
        <w:shd w:val="clear" w:color="auto" w:fill="ECEBE8" w:themeFill="accent5" w:themeFillTint="33"/>
      </w:tcPr>
    </w:tblStylePr>
  </w:style>
  <w:style w:type="table" w:styleId="Lijsttabel4-Accent6">
    <w:name w:val="List Table 4 Accent 6"/>
    <w:basedOn w:val="Standaardtabel"/>
    <w:uiPriority w:val="49"/>
    <w:rsid w:val="00572222"/>
    <w:pPr>
      <w:spacing w:after="0" w:line="240" w:lineRule="auto"/>
    </w:pPr>
    <w:tblPr>
      <w:tblStyleRowBandSize w:val="1"/>
      <w:tblStyleColBandSize w:val="1"/>
      <w:tblBorders>
        <w:top w:val="single" w:sz="4" w:space="0" w:color="A59086" w:themeColor="accent6" w:themeTint="99"/>
        <w:left w:val="single" w:sz="4" w:space="0" w:color="A59086" w:themeColor="accent6" w:themeTint="99"/>
        <w:bottom w:val="single" w:sz="4" w:space="0" w:color="A59086" w:themeColor="accent6" w:themeTint="99"/>
        <w:right w:val="single" w:sz="4" w:space="0" w:color="A59086" w:themeColor="accent6" w:themeTint="99"/>
        <w:insideH w:val="single" w:sz="4" w:space="0" w:color="A59086" w:themeColor="accent6" w:themeTint="99"/>
      </w:tblBorders>
    </w:tblPr>
    <w:tblStylePr w:type="firstRow">
      <w:rPr>
        <w:b/>
        <w:bCs/>
        <w:color w:val="FFFFFF" w:themeColor="background1"/>
      </w:rPr>
      <w:tblPr/>
      <w:tcPr>
        <w:tcBorders>
          <w:top w:val="single" w:sz="4" w:space="0" w:color="5C4C44" w:themeColor="accent6"/>
          <w:left w:val="single" w:sz="4" w:space="0" w:color="5C4C44" w:themeColor="accent6"/>
          <w:bottom w:val="single" w:sz="4" w:space="0" w:color="5C4C44" w:themeColor="accent6"/>
          <w:right w:val="single" w:sz="4" w:space="0" w:color="5C4C44" w:themeColor="accent6"/>
          <w:insideH w:val="nil"/>
        </w:tcBorders>
        <w:shd w:val="clear" w:color="auto" w:fill="5C4C44" w:themeFill="accent6"/>
      </w:tcPr>
    </w:tblStylePr>
    <w:tblStylePr w:type="lastRow">
      <w:rPr>
        <w:b/>
        <w:bCs/>
      </w:rPr>
      <w:tblPr/>
      <w:tcPr>
        <w:tcBorders>
          <w:top w:val="double" w:sz="4" w:space="0" w:color="A59086" w:themeColor="accent6" w:themeTint="99"/>
        </w:tcBorders>
      </w:tcPr>
    </w:tblStylePr>
    <w:tblStylePr w:type="firstCol">
      <w:rPr>
        <w:b/>
        <w:bCs/>
      </w:rPr>
    </w:tblStylePr>
    <w:tblStylePr w:type="lastCol">
      <w:rPr>
        <w:b/>
        <w:bCs/>
      </w:rPr>
    </w:tblStylePr>
    <w:tblStylePr w:type="band1Vert">
      <w:tblPr/>
      <w:tcPr>
        <w:shd w:val="clear" w:color="auto" w:fill="E1DAD6" w:themeFill="accent6" w:themeFillTint="33"/>
      </w:tcPr>
    </w:tblStylePr>
    <w:tblStylePr w:type="band1Horz">
      <w:tblPr/>
      <w:tcPr>
        <w:shd w:val="clear" w:color="auto" w:fill="E1DAD6" w:themeFill="accent6" w:themeFillTint="33"/>
      </w:tcPr>
    </w:tblStylePr>
  </w:style>
  <w:style w:type="table" w:styleId="Lijsttabel5donker">
    <w:name w:val="List Table 5 Dark"/>
    <w:basedOn w:val="Standaardtabel"/>
    <w:uiPriority w:val="50"/>
    <w:rsid w:val="0057222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rsid w:val="00572222"/>
    <w:pPr>
      <w:spacing w:after="0" w:line="240" w:lineRule="auto"/>
    </w:pPr>
    <w:rPr>
      <w:color w:val="FFFFFF" w:themeColor="background1"/>
    </w:rPr>
    <w:tblPr>
      <w:tblStyleRowBandSize w:val="1"/>
      <w:tblStyleColBandSize w:val="1"/>
      <w:tblBorders>
        <w:top w:val="single" w:sz="24" w:space="0" w:color="F05133" w:themeColor="accent1"/>
        <w:left w:val="single" w:sz="24" w:space="0" w:color="F05133" w:themeColor="accent1"/>
        <w:bottom w:val="single" w:sz="24" w:space="0" w:color="F05133" w:themeColor="accent1"/>
        <w:right w:val="single" w:sz="24" w:space="0" w:color="F05133" w:themeColor="accent1"/>
      </w:tblBorders>
    </w:tblPr>
    <w:tcPr>
      <w:shd w:val="clear" w:color="auto" w:fill="F0513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50"/>
    <w:rsid w:val="00572222"/>
    <w:pPr>
      <w:spacing w:after="0" w:line="240" w:lineRule="auto"/>
    </w:pPr>
    <w:rPr>
      <w:color w:val="FFFFFF" w:themeColor="background1"/>
    </w:rPr>
    <w:tblPr>
      <w:tblStyleRowBandSize w:val="1"/>
      <w:tblStyleColBandSize w:val="1"/>
      <w:tblBorders>
        <w:top w:val="single" w:sz="24" w:space="0" w:color="60C5BA" w:themeColor="accent2"/>
        <w:left w:val="single" w:sz="24" w:space="0" w:color="60C5BA" w:themeColor="accent2"/>
        <w:bottom w:val="single" w:sz="24" w:space="0" w:color="60C5BA" w:themeColor="accent2"/>
        <w:right w:val="single" w:sz="24" w:space="0" w:color="60C5BA" w:themeColor="accent2"/>
      </w:tblBorders>
    </w:tblPr>
    <w:tcPr>
      <w:shd w:val="clear" w:color="auto" w:fill="60C5B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rsid w:val="00572222"/>
    <w:pPr>
      <w:spacing w:after="0" w:line="240" w:lineRule="auto"/>
    </w:pPr>
    <w:rPr>
      <w:color w:val="FFFFFF" w:themeColor="background1"/>
    </w:rPr>
    <w:tblPr>
      <w:tblStyleRowBandSize w:val="1"/>
      <w:tblStyleColBandSize w:val="1"/>
      <w:tblBorders>
        <w:top w:val="single" w:sz="24" w:space="0" w:color="D5E04E" w:themeColor="accent3"/>
        <w:left w:val="single" w:sz="24" w:space="0" w:color="D5E04E" w:themeColor="accent3"/>
        <w:bottom w:val="single" w:sz="24" w:space="0" w:color="D5E04E" w:themeColor="accent3"/>
        <w:right w:val="single" w:sz="24" w:space="0" w:color="D5E04E" w:themeColor="accent3"/>
      </w:tblBorders>
    </w:tblPr>
    <w:tcPr>
      <w:shd w:val="clear" w:color="auto" w:fill="D5E04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rsid w:val="00572222"/>
    <w:pPr>
      <w:spacing w:after="0" w:line="240" w:lineRule="auto"/>
    </w:pPr>
    <w:rPr>
      <w:color w:val="FFFFFF" w:themeColor="background1"/>
    </w:rPr>
    <w:tblPr>
      <w:tblStyleRowBandSize w:val="1"/>
      <w:tblStyleColBandSize w:val="1"/>
      <w:tblBorders>
        <w:top w:val="single" w:sz="24" w:space="0" w:color="42C4DD" w:themeColor="accent4"/>
        <w:left w:val="single" w:sz="24" w:space="0" w:color="42C4DD" w:themeColor="accent4"/>
        <w:bottom w:val="single" w:sz="24" w:space="0" w:color="42C4DD" w:themeColor="accent4"/>
        <w:right w:val="single" w:sz="24" w:space="0" w:color="42C4DD" w:themeColor="accent4"/>
      </w:tblBorders>
    </w:tblPr>
    <w:tcPr>
      <w:shd w:val="clear" w:color="auto" w:fill="42C4D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rsid w:val="00572222"/>
    <w:pPr>
      <w:spacing w:after="0" w:line="240" w:lineRule="auto"/>
    </w:pPr>
    <w:rPr>
      <w:color w:val="FFFFFF" w:themeColor="background1"/>
    </w:rPr>
    <w:tblPr>
      <w:tblStyleRowBandSize w:val="1"/>
      <w:tblStyleColBandSize w:val="1"/>
      <w:tblBorders>
        <w:top w:val="single" w:sz="24" w:space="0" w:color="A49B8D" w:themeColor="accent5"/>
        <w:left w:val="single" w:sz="24" w:space="0" w:color="A49B8D" w:themeColor="accent5"/>
        <w:bottom w:val="single" w:sz="24" w:space="0" w:color="A49B8D" w:themeColor="accent5"/>
        <w:right w:val="single" w:sz="24" w:space="0" w:color="A49B8D" w:themeColor="accent5"/>
      </w:tblBorders>
    </w:tblPr>
    <w:tcPr>
      <w:shd w:val="clear" w:color="auto" w:fill="A49B8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50"/>
    <w:rsid w:val="00572222"/>
    <w:pPr>
      <w:spacing w:after="0" w:line="240" w:lineRule="auto"/>
    </w:pPr>
    <w:rPr>
      <w:color w:val="FFFFFF" w:themeColor="background1"/>
    </w:rPr>
    <w:tblPr>
      <w:tblStyleRowBandSize w:val="1"/>
      <w:tblStyleColBandSize w:val="1"/>
      <w:tblBorders>
        <w:top w:val="single" w:sz="24" w:space="0" w:color="5C4C44" w:themeColor="accent6"/>
        <w:left w:val="single" w:sz="24" w:space="0" w:color="5C4C44" w:themeColor="accent6"/>
        <w:bottom w:val="single" w:sz="24" w:space="0" w:color="5C4C44" w:themeColor="accent6"/>
        <w:right w:val="single" w:sz="24" w:space="0" w:color="5C4C44" w:themeColor="accent6"/>
      </w:tblBorders>
    </w:tblPr>
    <w:tcPr>
      <w:shd w:val="clear" w:color="auto" w:fill="5C4C4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rsid w:val="0057222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6kleurrijk-Accent1">
    <w:name w:val="List Table 6 Colorful Accent 1"/>
    <w:basedOn w:val="Standaardtabel"/>
    <w:uiPriority w:val="51"/>
    <w:rsid w:val="00572222"/>
    <w:pPr>
      <w:spacing w:after="0" w:line="240" w:lineRule="auto"/>
    </w:pPr>
    <w:rPr>
      <w:color w:val="CA2C0F" w:themeColor="accent1" w:themeShade="BF"/>
    </w:rPr>
    <w:tblPr>
      <w:tblStyleRowBandSize w:val="1"/>
      <w:tblStyleColBandSize w:val="1"/>
      <w:tblBorders>
        <w:top w:val="single" w:sz="4" w:space="0" w:color="F05133" w:themeColor="accent1"/>
        <w:bottom w:val="single" w:sz="4" w:space="0" w:color="F05133" w:themeColor="accent1"/>
      </w:tblBorders>
    </w:tblPr>
    <w:tblStylePr w:type="firstRow">
      <w:rPr>
        <w:b/>
        <w:bCs/>
      </w:rPr>
      <w:tblPr/>
      <w:tcPr>
        <w:tcBorders>
          <w:bottom w:val="single" w:sz="4" w:space="0" w:color="F05133" w:themeColor="accent1"/>
        </w:tcBorders>
      </w:tcPr>
    </w:tblStylePr>
    <w:tblStylePr w:type="lastRow">
      <w:rPr>
        <w:b/>
        <w:bCs/>
      </w:rPr>
      <w:tblPr/>
      <w:tcPr>
        <w:tcBorders>
          <w:top w:val="double" w:sz="4" w:space="0" w:color="F05133" w:themeColor="accent1"/>
        </w:tcBorders>
      </w:tcPr>
    </w:tblStylePr>
    <w:tblStylePr w:type="firstCol">
      <w:rPr>
        <w:b/>
        <w:bCs/>
      </w:rPr>
    </w:tblStylePr>
    <w:tblStylePr w:type="lastCol">
      <w:rPr>
        <w:b/>
        <w:bCs/>
      </w:rPr>
    </w:tblStylePr>
    <w:tblStylePr w:type="band1Vert">
      <w:tblPr/>
      <w:tcPr>
        <w:shd w:val="clear" w:color="auto" w:fill="FCDBD6" w:themeFill="accent1" w:themeFillTint="33"/>
      </w:tcPr>
    </w:tblStylePr>
    <w:tblStylePr w:type="band1Horz">
      <w:tblPr/>
      <w:tcPr>
        <w:shd w:val="clear" w:color="auto" w:fill="FCDBD6" w:themeFill="accent1" w:themeFillTint="33"/>
      </w:tcPr>
    </w:tblStylePr>
  </w:style>
  <w:style w:type="table" w:styleId="Lijsttabel6kleurrijk-Accent2">
    <w:name w:val="List Table 6 Colorful Accent 2"/>
    <w:basedOn w:val="Standaardtabel"/>
    <w:uiPriority w:val="51"/>
    <w:rsid w:val="00572222"/>
    <w:pPr>
      <w:spacing w:after="0" w:line="240" w:lineRule="auto"/>
    </w:pPr>
    <w:rPr>
      <w:color w:val="3AA095" w:themeColor="accent2" w:themeShade="BF"/>
    </w:rPr>
    <w:tblPr>
      <w:tblStyleRowBandSize w:val="1"/>
      <w:tblStyleColBandSize w:val="1"/>
      <w:tblBorders>
        <w:top w:val="single" w:sz="4" w:space="0" w:color="60C5BA" w:themeColor="accent2"/>
        <w:bottom w:val="single" w:sz="4" w:space="0" w:color="60C5BA" w:themeColor="accent2"/>
      </w:tblBorders>
    </w:tblPr>
    <w:tblStylePr w:type="firstRow">
      <w:rPr>
        <w:b/>
        <w:bCs/>
      </w:rPr>
      <w:tblPr/>
      <w:tcPr>
        <w:tcBorders>
          <w:bottom w:val="single" w:sz="4" w:space="0" w:color="60C5BA" w:themeColor="accent2"/>
        </w:tcBorders>
      </w:tcPr>
    </w:tblStylePr>
    <w:tblStylePr w:type="lastRow">
      <w:rPr>
        <w:b/>
        <w:bCs/>
      </w:rPr>
      <w:tblPr/>
      <w:tcPr>
        <w:tcBorders>
          <w:top w:val="double" w:sz="4" w:space="0" w:color="60C5BA" w:themeColor="accent2"/>
        </w:tcBorders>
      </w:tcPr>
    </w:tblStylePr>
    <w:tblStylePr w:type="firstCol">
      <w:rPr>
        <w:b/>
        <w:bCs/>
      </w:rPr>
    </w:tblStylePr>
    <w:tblStylePr w:type="lastCol">
      <w:rPr>
        <w:b/>
        <w:bCs/>
      </w:rPr>
    </w:tblStylePr>
    <w:tblStylePr w:type="band1Vert">
      <w:tblPr/>
      <w:tcPr>
        <w:shd w:val="clear" w:color="auto" w:fill="DFF3F1" w:themeFill="accent2" w:themeFillTint="33"/>
      </w:tcPr>
    </w:tblStylePr>
    <w:tblStylePr w:type="band1Horz">
      <w:tblPr/>
      <w:tcPr>
        <w:shd w:val="clear" w:color="auto" w:fill="DFF3F1" w:themeFill="accent2" w:themeFillTint="33"/>
      </w:tcPr>
    </w:tblStylePr>
  </w:style>
  <w:style w:type="table" w:styleId="Lijsttabel6kleurrijk-Accent3">
    <w:name w:val="List Table 6 Colorful Accent 3"/>
    <w:basedOn w:val="Standaardtabel"/>
    <w:uiPriority w:val="51"/>
    <w:rsid w:val="00572222"/>
    <w:pPr>
      <w:spacing w:after="0" w:line="240" w:lineRule="auto"/>
    </w:pPr>
    <w:rPr>
      <w:color w:val="B3C021" w:themeColor="accent3" w:themeShade="BF"/>
    </w:rPr>
    <w:tblPr>
      <w:tblStyleRowBandSize w:val="1"/>
      <w:tblStyleColBandSize w:val="1"/>
      <w:tblBorders>
        <w:top w:val="single" w:sz="4" w:space="0" w:color="D5E04E" w:themeColor="accent3"/>
        <w:bottom w:val="single" w:sz="4" w:space="0" w:color="D5E04E" w:themeColor="accent3"/>
      </w:tblBorders>
    </w:tblPr>
    <w:tblStylePr w:type="firstRow">
      <w:rPr>
        <w:b/>
        <w:bCs/>
      </w:rPr>
      <w:tblPr/>
      <w:tcPr>
        <w:tcBorders>
          <w:bottom w:val="single" w:sz="4" w:space="0" w:color="D5E04E" w:themeColor="accent3"/>
        </w:tcBorders>
      </w:tcPr>
    </w:tblStylePr>
    <w:tblStylePr w:type="lastRow">
      <w:rPr>
        <w:b/>
        <w:bCs/>
      </w:rPr>
      <w:tblPr/>
      <w:tcPr>
        <w:tcBorders>
          <w:top w:val="double" w:sz="4" w:space="0" w:color="D5E04E" w:themeColor="accent3"/>
        </w:tcBorders>
      </w:tcPr>
    </w:tblStylePr>
    <w:tblStylePr w:type="firstCol">
      <w:rPr>
        <w:b/>
        <w:bCs/>
      </w:rPr>
    </w:tblStylePr>
    <w:tblStylePr w:type="lastCol">
      <w:rPr>
        <w:b/>
        <w:bCs/>
      </w:rPr>
    </w:tblStylePr>
    <w:tblStylePr w:type="band1Vert">
      <w:tblPr/>
      <w:tcPr>
        <w:shd w:val="clear" w:color="auto" w:fill="F6F8DB" w:themeFill="accent3" w:themeFillTint="33"/>
      </w:tcPr>
    </w:tblStylePr>
    <w:tblStylePr w:type="band1Horz">
      <w:tblPr/>
      <w:tcPr>
        <w:shd w:val="clear" w:color="auto" w:fill="F6F8DB" w:themeFill="accent3" w:themeFillTint="33"/>
      </w:tcPr>
    </w:tblStylePr>
  </w:style>
  <w:style w:type="table" w:styleId="Lijsttabel6kleurrijk-Accent4">
    <w:name w:val="List Table 6 Colorful Accent 4"/>
    <w:basedOn w:val="Standaardtabel"/>
    <w:uiPriority w:val="51"/>
    <w:rsid w:val="00572222"/>
    <w:pPr>
      <w:spacing w:after="0" w:line="240" w:lineRule="auto"/>
    </w:pPr>
    <w:rPr>
      <w:color w:val="209DB5" w:themeColor="accent4" w:themeShade="BF"/>
    </w:rPr>
    <w:tblPr>
      <w:tblStyleRowBandSize w:val="1"/>
      <w:tblStyleColBandSize w:val="1"/>
      <w:tblBorders>
        <w:top w:val="single" w:sz="4" w:space="0" w:color="42C4DD" w:themeColor="accent4"/>
        <w:bottom w:val="single" w:sz="4" w:space="0" w:color="42C4DD" w:themeColor="accent4"/>
      </w:tblBorders>
    </w:tblPr>
    <w:tblStylePr w:type="firstRow">
      <w:rPr>
        <w:b/>
        <w:bCs/>
      </w:rPr>
      <w:tblPr/>
      <w:tcPr>
        <w:tcBorders>
          <w:bottom w:val="single" w:sz="4" w:space="0" w:color="42C4DD" w:themeColor="accent4"/>
        </w:tcBorders>
      </w:tcPr>
    </w:tblStylePr>
    <w:tblStylePr w:type="lastRow">
      <w:rPr>
        <w:b/>
        <w:bCs/>
      </w:rPr>
      <w:tblPr/>
      <w:tcPr>
        <w:tcBorders>
          <w:top w:val="double" w:sz="4" w:space="0" w:color="42C4DD" w:themeColor="accent4"/>
        </w:tcBorders>
      </w:tcPr>
    </w:tblStylePr>
    <w:tblStylePr w:type="firstCol">
      <w:rPr>
        <w:b/>
        <w:bCs/>
      </w:rPr>
    </w:tblStylePr>
    <w:tblStylePr w:type="lastCol">
      <w:rPr>
        <w:b/>
        <w:bCs/>
      </w:rPr>
    </w:tblStylePr>
    <w:tblStylePr w:type="band1Vert">
      <w:tblPr/>
      <w:tcPr>
        <w:shd w:val="clear" w:color="auto" w:fill="D9F3F8" w:themeFill="accent4" w:themeFillTint="33"/>
      </w:tcPr>
    </w:tblStylePr>
    <w:tblStylePr w:type="band1Horz">
      <w:tblPr/>
      <w:tcPr>
        <w:shd w:val="clear" w:color="auto" w:fill="D9F3F8" w:themeFill="accent4" w:themeFillTint="33"/>
      </w:tcPr>
    </w:tblStylePr>
  </w:style>
  <w:style w:type="table" w:styleId="Lijsttabel6kleurrijk-Accent5">
    <w:name w:val="List Table 6 Colorful Accent 5"/>
    <w:basedOn w:val="Standaardtabel"/>
    <w:uiPriority w:val="51"/>
    <w:rsid w:val="00572222"/>
    <w:pPr>
      <w:spacing w:after="0" w:line="240" w:lineRule="auto"/>
    </w:pPr>
    <w:rPr>
      <w:color w:val="7E7465" w:themeColor="accent5" w:themeShade="BF"/>
    </w:rPr>
    <w:tblPr>
      <w:tblStyleRowBandSize w:val="1"/>
      <w:tblStyleColBandSize w:val="1"/>
      <w:tblBorders>
        <w:top w:val="single" w:sz="4" w:space="0" w:color="A49B8D" w:themeColor="accent5"/>
        <w:bottom w:val="single" w:sz="4" w:space="0" w:color="A49B8D" w:themeColor="accent5"/>
      </w:tblBorders>
    </w:tblPr>
    <w:tblStylePr w:type="firstRow">
      <w:rPr>
        <w:b/>
        <w:bCs/>
      </w:rPr>
      <w:tblPr/>
      <w:tcPr>
        <w:tcBorders>
          <w:bottom w:val="single" w:sz="4" w:space="0" w:color="A49B8D" w:themeColor="accent5"/>
        </w:tcBorders>
      </w:tcPr>
    </w:tblStylePr>
    <w:tblStylePr w:type="lastRow">
      <w:rPr>
        <w:b/>
        <w:bCs/>
      </w:rPr>
      <w:tblPr/>
      <w:tcPr>
        <w:tcBorders>
          <w:top w:val="double" w:sz="4" w:space="0" w:color="A49B8D" w:themeColor="accent5"/>
        </w:tcBorders>
      </w:tcPr>
    </w:tblStylePr>
    <w:tblStylePr w:type="firstCol">
      <w:rPr>
        <w:b/>
        <w:bCs/>
      </w:rPr>
    </w:tblStylePr>
    <w:tblStylePr w:type="lastCol">
      <w:rPr>
        <w:b/>
        <w:bCs/>
      </w:rPr>
    </w:tblStylePr>
    <w:tblStylePr w:type="band1Vert">
      <w:tblPr/>
      <w:tcPr>
        <w:shd w:val="clear" w:color="auto" w:fill="ECEBE8" w:themeFill="accent5" w:themeFillTint="33"/>
      </w:tcPr>
    </w:tblStylePr>
    <w:tblStylePr w:type="band1Horz">
      <w:tblPr/>
      <w:tcPr>
        <w:shd w:val="clear" w:color="auto" w:fill="ECEBE8" w:themeFill="accent5" w:themeFillTint="33"/>
      </w:tcPr>
    </w:tblStylePr>
  </w:style>
  <w:style w:type="table" w:styleId="Lijsttabel6kleurrijk-Accent6">
    <w:name w:val="List Table 6 Colorful Accent 6"/>
    <w:basedOn w:val="Standaardtabel"/>
    <w:uiPriority w:val="51"/>
    <w:rsid w:val="00572222"/>
    <w:pPr>
      <w:spacing w:after="0" w:line="240" w:lineRule="auto"/>
    </w:pPr>
    <w:rPr>
      <w:color w:val="443833" w:themeColor="accent6" w:themeShade="BF"/>
    </w:rPr>
    <w:tblPr>
      <w:tblStyleRowBandSize w:val="1"/>
      <w:tblStyleColBandSize w:val="1"/>
      <w:tblBorders>
        <w:top w:val="single" w:sz="4" w:space="0" w:color="5C4C44" w:themeColor="accent6"/>
        <w:bottom w:val="single" w:sz="4" w:space="0" w:color="5C4C44" w:themeColor="accent6"/>
      </w:tblBorders>
    </w:tblPr>
    <w:tblStylePr w:type="firstRow">
      <w:rPr>
        <w:b/>
        <w:bCs/>
      </w:rPr>
      <w:tblPr/>
      <w:tcPr>
        <w:tcBorders>
          <w:bottom w:val="single" w:sz="4" w:space="0" w:color="5C4C44" w:themeColor="accent6"/>
        </w:tcBorders>
      </w:tcPr>
    </w:tblStylePr>
    <w:tblStylePr w:type="lastRow">
      <w:rPr>
        <w:b/>
        <w:bCs/>
      </w:rPr>
      <w:tblPr/>
      <w:tcPr>
        <w:tcBorders>
          <w:top w:val="double" w:sz="4" w:space="0" w:color="5C4C44" w:themeColor="accent6"/>
        </w:tcBorders>
      </w:tcPr>
    </w:tblStylePr>
    <w:tblStylePr w:type="firstCol">
      <w:rPr>
        <w:b/>
        <w:bCs/>
      </w:rPr>
    </w:tblStylePr>
    <w:tblStylePr w:type="lastCol">
      <w:rPr>
        <w:b/>
        <w:bCs/>
      </w:rPr>
    </w:tblStylePr>
    <w:tblStylePr w:type="band1Vert">
      <w:tblPr/>
      <w:tcPr>
        <w:shd w:val="clear" w:color="auto" w:fill="E1DAD6" w:themeFill="accent6" w:themeFillTint="33"/>
      </w:tcPr>
    </w:tblStylePr>
    <w:tblStylePr w:type="band1Horz">
      <w:tblPr/>
      <w:tcPr>
        <w:shd w:val="clear" w:color="auto" w:fill="E1DAD6" w:themeFill="accent6" w:themeFillTint="33"/>
      </w:tcPr>
    </w:tblStylePr>
  </w:style>
  <w:style w:type="table" w:styleId="Lijsttabel7kleurrijk">
    <w:name w:val="List Table 7 Colorful"/>
    <w:basedOn w:val="Standaardtabel"/>
    <w:uiPriority w:val="52"/>
    <w:rsid w:val="0057222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rsid w:val="00572222"/>
    <w:pPr>
      <w:spacing w:after="0" w:line="240" w:lineRule="auto"/>
    </w:pPr>
    <w:rPr>
      <w:color w:val="CA2C0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513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513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513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5133" w:themeColor="accent1"/>
        </w:tcBorders>
        <w:shd w:val="clear" w:color="auto" w:fill="FFFFFF" w:themeFill="background1"/>
      </w:tcPr>
    </w:tblStylePr>
    <w:tblStylePr w:type="band1Vert">
      <w:tblPr/>
      <w:tcPr>
        <w:shd w:val="clear" w:color="auto" w:fill="FCDBD6" w:themeFill="accent1" w:themeFillTint="33"/>
      </w:tcPr>
    </w:tblStylePr>
    <w:tblStylePr w:type="band1Horz">
      <w:tblPr/>
      <w:tcPr>
        <w:shd w:val="clear" w:color="auto" w:fill="FCDBD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52"/>
    <w:rsid w:val="00572222"/>
    <w:pPr>
      <w:spacing w:after="0" w:line="240" w:lineRule="auto"/>
    </w:pPr>
    <w:rPr>
      <w:color w:val="3AA0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C5B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C5B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C5B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C5BA" w:themeColor="accent2"/>
        </w:tcBorders>
        <w:shd w:val="clear" w:color="auto" w:fill="FFFFFF" w:themeFill="background1"/>
      </w:tcPr>
    </w:tblStylePr>
    <w:tblStylePr w:type="band1Vert">
      <w:tblPr/>
      <w:tcPr>
        <w:shd w:val="clear" w:color="auto" w:fill="DFF3F1" w:themeFill="accent2" w:themeFillTint="33"/>
      </w:tcPr>
    </w:tblStylePr>
    <w:tblStylePr w:type="band1Horz">
      <w:tblPr/>
      <w:tcPr>
        <w:shd w:val="clear" w:color="auto" w:fill="DFF3F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52"/>
    <w:rsid w:val="00572222"/>
    <w:pPr>
      <w:spacing w:after="0" w:line="240" w:lineRule="auto"/>
    </w:pPr>
    <w:rPr>
      <w:color w:val="B3C02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5E04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5E04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5E04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5E04E" w:themeColor="accent3"/>
        </w:tcBorders>
        <w:shd w:val="clear" w:color="auto" w:fill="FFFFFF" w:themeFill="background1"/>
      </w:tcPr>
    </w:tblStylePr>
    <w:tblStylePr w:type="band1Vert">
      <w:tblPr/>
      <w:tcPr>
        <w:shd w:val="clear" w:color="auto" w:fill="F6F8DB" w:themeFill="accent3" w:themeFillTint="33"/>
      </w:tcPr>
    </w:tblStylePr>
    <w:tblStylePr w:type="band1Horz">
      <w:tblPr/>
      <w:tcPr>
        <w:shd w:val="clear" w:color="auto" w:fill="F6F8D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52"/>
    <w:rsid w:val="00572222"/>
    <w:pPr>
      <w:spacing w:after="0" w:line="240" w:lineRule="auto"/>
    </w:pPr>
    <w:rPr>
      <w:color w:val="209DB5"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C4D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C4D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C4D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C4DD" w:themeColor="accent4"/>
        </w:tcBorders>
        <w:shd w:val="clear" w:color="auto" w:fill="FFFFFF" w:themeFill="background1"/>
      </w:tcPr>
    </w:tblStylePr>
    <w:tblStylePr w:type="band1Vert">
      <w:tblPr/>
      <w:tcPr>
        <w:shd w:val="clear" w:color="auto" w:fill="D9F3F8" w:themeFill="accent4" w:themeFillTint="33"/>
      </w:tcPr>
    </w:tblStylePr>
    <w:tblStylePr w:type="band1Horz">
      <w:tblPr/>
      <w:tcPr>
        <w:shd w:val="clear" w:color="auto" w:fill="D9F3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rsid w:val="00572222"/>
    <w:pPr>
      <w:spacing w:after="0" w:line="240" w:lineRule="auto"/>
    </w:pPr>
    <w:rPr>
      <w:color w:val="7E746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49B8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49B8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49B8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49B8D" w:themeColor="accent5"/>
        </w:tcBorders>
        <w:shd w:val="clear" w:color="auto" w:fill="FFFFFF" w:themeFill="background1"/>
      </w:tcPr>
    </w:tblStylePr>
    <w:tblStylePr w:type="band1Vert">
      <w:tblPr/>
      <w:tcPr>
        <w:shd w:val="clear" w:color="auto" w:fill="ECEBE8" w:themeFill="accent5" w:themeFillTint="33"/>
      </w:tcPr>
    </w:tblStylePr>
    <w:tblStylePr w:type="band1Horz">
      <w:tblPr/>
      <w:tcPr>
        <w:shd w:val="clear" w:color="auto" w:fill="ECEBE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rsid w:val="00572222"/>
    <w:pPr>
      <w:spacing w:after="0" w:line="240" w:lineRule="auto"/>
    </w:pPr>
    <w:rPr>
      <w:color w:val="44383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C4C4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C4C4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C4C4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C4C44" w:themeColor="accent6"/>
        </w:tcBorders>
        <w:shd w:val="clear" w:color="auto" w:fill="FFFFFF" w:themeFill="background1"/>
      </w:tcPr>
    </w:tblStylePr>
    <w:tblStylePr w:type="band1Vert">
      <w:tblPr/>
      <w:tcPr>
        <w:shd w:val="clear" w:color="auto" w:fill="E1DAD6" w:themeFill="accent6" w:themeFillTint="33"/>
      </w:tcPr>
    </w:tblStylePr>
    <w:tblStylePr w:type="band1Horz">
      <w:tblPr/>
      <w:tcPr>
        <w:shd w:val="clear" w:color="auto" w:fill="E1DAD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kst">
    <w:name w:val="macro"/>
    <w:link w:val="MacrotekstChar"/>
    <w:uiPriority w:val="99"/>
    <w:semiHidden/>
    <w:unhideWhenUsed/>
    <w:rsid w:val="0057222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kern w:val="16"/>
      <w14:ligatures w14:val="standardContextual"/>
      <w14:numForm w14:val="oldStyle"/>
      <w14:numSpacing w14:val="proportional"/>
      <w14:cntxtAlts/>
    </w:rPr>
  </w:style>
  <w:style w:type="character" w:customStyle="1" w:styleId="MacrotekstChar">
    <w:name w:val="Macrotekst Char"/>
    <w:basedOn w:val="Standaardalinea-lettertype"/>
    <w:link w:val="Macrotekst"/>
    <w:uiPriority w:val="99"/>
    <w:semiHidden/>
    <w:rsid w:val="00572222"/>
    <w:rPr>
      <w:rFonts w:ascii="Consolas" w:hAnsi="Consolas"/>
      <w:kern w:val="16"/>
      <w:sz w:val="22"/>
      <w14:ligatures w14:val="standardContextual"/>
      <w14:numForm w14:val="oldStyle"/>
      <w14:numSpacing w14:val="proportional"/>
      <w14:cntxtAlts/>
    </w:rPr>
  </w:style>
  <w:style w:type="table" w:styleId="Gemiddeldraster1">
    <w:name w:val="Medium Grid 1"/>
    <w:basedOn w:val="Standaardtabel"/>
    <w:uiPriority w:val="67"/>
    <w:semiHidden/>
    <w:unhideWhenUsed/>
    <w:rsid w:val="0057222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semiHidden/>
    <w:unhideWhenUsed/>
    <w:rsid w:val="00572222"/>
    <w:pPr>
      <w:spacing w:after="0" w:line="240" w:lineRule="auto"/>
    </w:pPr>
    <w:tblPr>
      <w:tblStyleRowBandSize w:val="1"/>
      <w:tblStyleColBandSize w:val="1"/>
      <w:tblBorders>
        <w:top w:val="single" w:sz="8" w:space="0" w:color="F37C65" w:themeColor="accent1" w:themeTint="BF"/>
        <w:left w:val="single" w:sz="8" w:space="0" w:color="F37C65" w:themeColor="accent1" w:themeTint="BF"/>
        <w:bottom w:val="single" w:sz="8" w:space="0" w:color="F37C65" w:themeColor="accent1" w:themeTint="BF"/>
        <w:right w:val="single" w:sz="8" w:space="0" w:color="F37C65" w:themeColor="accent1" w:themeTint="BF"/>
        <w:insideH w:val="single" w:sz="8" w:space="0" w:color="F37C65" w:themeColor="accent1" w:themeTint="BF"/>
        <w:insideV w:val="single" w:sz="8" w:space="0" w:color="F37C65" w:themeColor="accent1" w:themeTint="BF"/>
      </w:tblBorders>
    </w:tblPr>
    <w:tcPr>
      <w:shd w:val="clear" w:color="auto" w:fill="FBD3CC" w:themeFill="accent1" w:themeFillTint="3F"/>
    </w:tcPr>
    <w:tblStylePr w:type="firstRow">
      <w:rPr>
        <w:b/>
        <w:bCs/>
      </w:rPr>
    </w:tblStylePr>
    <w:tblStylePr w:type="lastRow">
      <w:rPr>
        <w:b/>
        <w:bCs/>
      </w:rPr>
      <w:tblPr/>
      <w:tcPr>
        <w:tcBorders>
          <w:top w:val="single" w:sz="18" w:space="0" w:color="F37C65" w:themeColor="accent1" w:themeTint="BF"/>
        </w:tcBorders>
      </w:tcPr>
    </w:tblStylePr>
    <w:tblStylePr w:type="firstCol">
      <w:rPr>
        <w:b/>
        <w:bCs/>
      </w:rPr>
    </w:tblStylePr>
    <w:tblStylePr w:type="lastCol">
      <w:rPr>
        <w:b/>
        <w:bCs/>
      </w:rPr>
    </w:tblStylePr>
    <w:tblStylePr w:type="band1Vert">
      <w:tblPr/>
      <w:tcPr>
        <w:shd w:val="clear" w:color="auto" w:fill="F7A799" w:themeFill="accent1" w:themeFillTint="7F"/>
      </w:tcPr>
    </w:tblStylePr>
    <w:tblStylePr w:type="band1Horz">
      <w:tblPr/>
      <w:tcPr>
        <w:shd w:val="clear" w:color="auto" w:fill="F7A799" w:themeFill="accent1" w:themeFillTint="7F"/>
      </w:tcPr>
    </w:tblStylePr>
  </w:style>
  <w:style w:type="table" w:styleId="Gemiddeldraster1-accent2">
    <w:name w:val="Medium Grid 1 Accent 2"/>
    <w:basedOn w:val="Standaardtabel"/>
    <w:uiPriority w:val="67"/>
    <w:semiHidden/>
    <w:unhideWhenUsed/>
    <w:rsid w:val="00572222"/>
    <w:pPr>
      <w:spacing w:after="0" w:line="240" w:lineRule="auto"/>
    </w:pPr>
    <w:tblPr>
      <w:tblStyleRowBandSize w:val="1"/>
      <w:tblStyleColBandSize w:val="1"/>
      <w:tblBorders>
        <w:top w:val="single" w:sz="8" w:space="0" w:color="87D3CB" w:themeColor="accent2" w:themeTint="BF"/>
        <w:left w:val="single" w:sz="8" w:space="0" w:color="87D3CB" w:themeColor="accent2" w:themeTint="BF"/>
        <w:bottom w:val="single" w:sz="8" w:space="0" w:color="87D3CB" w:themeColor="accent2" w:themeTint="BF"/>
        <w:right w:val="single" w:sz="8" w:space="0" w:color="87D3CB" w:themeColor="accent2" w:themeTint="BF"/>
        <w:insideH w:val="single" w:sz="8" w:space="0" w:color="87D3CB" w:themeColor="accent2" w:themeTint="BF"/>
        <w:insideV w:val="single" w:sz="8" w:space="0" w:color="87D3CB" w:themeColor="accent2" w:themeTint="BF"/>
      </w:tblBorders>
    </w:tblPr>
    <w:tcPr>
      <w:shd w:val="clear" w:color="auto" w:fill="D7F0ED" w:themeFill="accent2" w:themeFillTint="3F"/>
    </w:tcPr>
    <w:tblStylePr w:type="firstRow">
      <w:rPr>
        <w:b/>
        <w:bCs/>
      </w:rPr>
    </w:tblStylePr>
    <w:tblStylePr w:type="lastRow">
      <w:rPr>
        <w:b/>
        <w:bCs/>
      </w:rPr>
      <w:tblPr/>
      <w:tcPr>
        <w:tcBorders>
          <w:top w:val="single" w:sz="18" w:space="0" w:color="87D3CB" w:themeColor="accent2" w:themeTint="BF"/>
        </w:tcBorders>
      </w:tcPr>
    </w:tblStylePr>
    <w:tblStylePr w:type="firstCol">
      <w:rPr>
        <w:b/>
        <w:bCs/>
      </w:rPr>
    </w:tblStylePr>
    <w:tblStylePr w:type="lastCol">
      <w:rPr>
        <w:b/>
        <w:bCs/>
      </w:rPr>
    </w:tblStylePr>
    <w:tblStylePr w:type="band1Vert">
      <w:tblPr/>
      <w:tcPr>
        <w:shd w:val="clear" w:color="auto" w:fill="AFE2DC" w:themeFill="accent2" w:themeFillTint="7F"/>
      </w:tcPr>
    </w:tblStylePr>
    <w:tblStylePr w:type="band1Horz">
      <w:tblPr/>
      <w:tcPr>
        <w:shd w:val="clear" w:color="auto" w:fill="AFE2DC" w:themeFill="accent2" w:themeFillTint="7F"/>
      </w:tcPr>
    </w:tblStylePr>
  </w:style>
  <w:style w:type="table" w:styleId="Gemiddeldraster1-accent3">
    <w:name w:val="Medium Grid 1 Accent 3"/>
    <w:basedOn w:val="Standaardtabel"/>
    <w:uiPriority w:val="67"/>
    <w:semiHidden/>
    <w:unhideWhenUsed/>
    <w:rsid w:val="00572222"/>
    <w:pPr>
      <w:spacing w:after="0" w:line="240" w:lineRule="auto"/>
    </w:pPr>
    <w:tblPr>
      <w:tblStyleRowBandSize w:val="1"/>
      <w:tblStyleColBandSize w:val="1"/>
      <w:tblBorders>
        <w:top w:val="single" w:sz="8" w:space="0" w:color="DFE77A" w:themeColor="accent3" w:themeTint="BF"/>
        <w:left w:val="single" w:sz="8" w:space="0" w:color="DFE77A" w:themeColor="accent3" w:themeTint="BF"/>
        <w:bottom w:val="single" w:sz="8" w:space="0" w:color="DFE77A" w:themeColor="accent3" w:themeTint="BF"/>
        <w:right w:val="single" w:sz="8" w:space="0" w:color="DFE77A" w:themeColor="accent3" w:themeTint="BF"/>
        <w:insideH w:val="single" w:sz="8" w:space="0" w:color="DFE77A" w:themeColor="accent3" w:themeTint="BF"/>
        <w:insideV w:val="single" w:sz="8" w:space="0" w:color="DFE77A" w:themeColor="accent3" w:themeTint="BF"/>
      </w:tblBorders>
    </w:tblPr>
    <w:tcPr>
      <w:shd w:val="clear" w:color="auto" w:fill="F4F7D3" w:themeFill="accent3" w:themeFillTint="3F"/>
    </w:tcPr>
    <w:tblStylePr w:type="firstRow">
      <w:rPr>
        <w:b/>
        <w:bCs/>
      </w:rPr>
    </w:tblStylePr>
    <w:tblStylePr w:type="lastRow">
      <w:rPr>
        <w:b/>
        <w:bCs/>
      </w:rPr>
      <w:tblPr/>
      <w:tcPr>
        <w:tcBorders>
          <w:top w:val="single" w:sz="18" w:space="0" w:color="DFE77A" w:themeColor="accent3" w:themeTint="BF"/>
        </w:tcBorders>
      </w:tcPr>
    </w:tblStylePr>
    <w:tblStylePr w:type="firstCol">
      <w:rPr>
        <w:b/>
        <w:bCs/>
      </w:rPr>
    </w:tblStylePr>
    <w:tblStylePr w:type="lastCol">
      <w:rPr>
        <w:b/>
        <w:bCs/>
      </w:rPr>
    </w:tblStylePr>
    <w:tblStylePr w:type="band1Vert">
      <w:tblPr/>
      <w:tcPr>
        <w:shd w:val="clear" w:color="auto" w:fill="E9EFA6" w:themeFill="accent3" w:themeFillTint="7F"/>
      </w:tcPr>
    </w:tblStylePr>
    <w:tblStylePr w:type="band1Horz">
      <w:tblPr/>
      <w:tcPr>
        <w:shd w:val="clear" w:color="auto" w:fill="E9EFA6" w:themeFill="accent3" w:themeFillTint="7F"/>
      </w:tcPr>
    </w:tblStylePr>
  </w:style>
  <w:style w:type="table" w:styleId="Gemiddeldraster1-accent4">
    <w:name w:val="Medium Grid 1 Accent 4"/>
    <w:basedOn w:val="Standaardtabel"/>
    <w:uiPriority w:val="67"/>
    <w:semiHidden/>
    <w:unhideWhenUsed/>
    <w:rsid w:val="00572222"/>
    <w:pPr>
      <w:spacing w:after="0" w:line="240" w:lineRule="auto"/>
    </w:pPr>
    <w:tblPr>
      <w:tblStyleRowBandSize w:val="1"/>
      <w:tblStyleColBandSize w:val="1"/>
      <w:tblBorders>
        <w:top w:val="single" w:sz="8" w:space="0" w:color="71D2E5" w:themeColor="accent4" w:themeTint="BF"/>
        <w:left w:val="single" w:sz="8" w:space="0" w:color="71D2E5" w:themeColor="accent4" w:themeTint="BF"/>
        <w:bottom w:val="single" w:sz="8" w:space="0" w:color="71D2E5" w:themeColor="accent4" w:themeTint="BF"/>
        <w:right w:val="single" w:sz="8" w:space="0" w:color="71D2E5" w:themeColor="accent4" w:themeTint="BF"/>
        <w:insideH w:val="single" w:sz="8" w:space="0" w:color="71D2E5" w:themeColor="accent4" w:themeTint="BF"/>
        <w:insideV w:val="single" w:sz="8" w:space="0" w:color="71D2E5" w:themeColor="accent4" w:themeTint="BF"/>
      </w:tblBorders>
    </w:tblPr>
    <w:tcPr>
      <w:shd w:val="clear" w:color="auto" w:fill="D0F0F6" w:themeFill="accent4" w:themeFillTint="3F"/>
    </w:tcPr>
    <w:tblStylePr w:type="firstRow">
      <w:rPr>
        <w:b/>
        <w:bCs/>
      </w:rPr>
    </w:tblStylePr>
    <w:tblStylePr w:type="lastRow">
      <w:rPr>
        <w:b/>
        <w:bCs/>
      </w:rPr>
      <w:tblPr/>
      <w:tcPr>
        <w:tcBorders>
          <w:top w:val="single" w:sz="18" w:space="0" w:color="71D2E5" w:themeColor="accent4" w:themeTint="BF"/>
        </w:tcBorders>
      </w:tcPr>
    </w:tblStylePr>
    <w:tblStylePr w:type="firstCol">
      <w:rPr>
        <w:b/>
        <w:bCs/>
      </w:rPr>
    </w:tblStylePr>
    <w:tblStylePr w:type="lastCol">
      <w:rPr>
        <w:b/>
        <w:bCs/>
      </w:rPr>
    </w:tblStylePr>
    <w:tblStylePr w:type="band1Vert">
      <w:tblPr/>
      <w:tcPr>
        <w:shd w:val="clear" w:color="auto" w:fill="A0E1EE" w:themeFill="accent4" w:themeFillTint="7F"/>
      </w:tcPr>
    </w:tblStylePr>
    <w:tblStylePr w:type="band1Horz">
      <w:tblPr/>
      <w:tcPr>
        <w:shd w:val="clear" w:color="auto" w:fill="A0E1EE" w:themeFill="accent4" w:themeFillTint="7F"/>
      </w:tcPr>
    </w:tblStylePr>
  </w:style>
  <w:style w:type="table" w:styleId="Gemiddeldraster1-accent5">
    <w:name w:val="Medium Grid 1 Accent 5"/>
    <w:basedOn w:val="Standaardtabel"/>
    <w:uiPriority w:val="67"/>
    <w:semiHidden/>
    <w:unhideWhenUsed/>
    <w:rsid w:val="00572222"/>
    <w:pPr>
      <w:spacing w:after="0" w:line="240" w:lineRule="auto"/>
    </w:pPr>
    <w:tblPr>
      <w:tblStyleRowBandSize w:val="1"/>
      <w:tblStyleColBandSize w:val="1"/>
      <w:tblBorders>
        <w:top w:val="single" w:sz="8" w:space="0" w:color="BAB4A9" w:themeColor="accent5" w:themeTint="BF"/>
        <w:left w:val="single" w:sz="8" w:space="0" w:color="BAB4A9" w:themeColor="accent5" w:themeTint="BF"/>
        <w:bottom w:val="single" w:sz="8" w:space="0" w:color="BAB4A9" w:themeColor="accent5" w:themeTint="BF"/>
        <w:right w:val="single" w:sz="8" w:space="0" w:color="BAB4A9" w:themeColor="accent5" w:themeTint="BF"/>
        <w:insideH w:val="single" w:sz="8" w:space="0" w:color="BAB4A9" w:themeColor="accent5" w:themeTint="BF"/>
        <w:insideV w:val="single" w:sz="8" w:space="0" w:color="BAB4A9" w:themeColor="accent5" w:themeTint="BF"/>
      </w:tblBorders>
    </w:tblPr>
    <w:tcPr>
      <w:shd w:val="clear" w:color="auto" w:fill="E8E6E2" w:themeFill="accent5" w:themeFillTint="3F"/>
    </w:tcPr>
    <w:tblStylePr w:type="firstRow">
      <w:rPr>
        <w:b/>
        <w:bCs/>
      </w:rPr>
    </w:tblStylePr>
    <w:tblStylePr w:type="lastRow">
      <w:rPr>
        <w:b/>
        <w:bCs/>
      </w:rPr>
      <w:tblPr/>
      <w:tcPr>
        <w:tcBorders>
          <w:top w:val="single" w:sz="18" w:space="0" w:color="BAB4A9" w:themeColor="accent5" w:themeTint="BF"/>
        </w:tcBorders>
      </w:tcPr>
    </w:tblStylePr>
    <w:tblStylePr w:type="firstCol">
      <w:rPr>
        <w:b/>
        <w:bCs/>
      </w:rPr>
    </w:tblStylePr>
    <w:tblStylePr w:type="lastCol">
      <w:rPr>
        <w:b/>
        <w:bCs/>
      </w:rPr>
    </w:tblStylePr>
    <w:tblStylePr w:type="band1Vert">
      <w:tblPr/>
      <w:tcPr>
        <w:shd w:val="clear" w:color="auto" w:fill="D1CDC6" w:themeFill="accent5" w:themeFillTint="7F"/>
      </w:tcPr>
    </w:tblStylePr>
    <w:tblStylePr w:type="band1Horz">
      <w:tblPr/>
      <w:tcPr>
        <w:shd w:val="clear" w:color="auto" w:fill="D1CDC6" w:themeFill="accent5" w:themeFillTint="7F"/>
      </w:tcPr>
    </w:tblStylePr>
  </w:style>
  <w:style w:type="table" w:styleId="Gemiddeldraster1-accent6">
    <w:name w:val="Medium Grid 1 Accent 6"/>
    <w:basedOn w:val="Standaardtabel"/>
    <w:uiPriority w:val="67"/>
    <w:semiHidden/>
    <w:unhideWhenUsed/>
    <w:rsid w:val="00572222"/>
    <w:pPr>
      <w:spacing w:after="0" w:line="240" w:lineRule="auto"/>
    </w:pPr>
    <w:tblPr>
      <w:tblStyleRowBandSize w:val="1"/>
      <w:tblStyleColBandSize w:val="1"/>
      <w:tblBorders>
        <w:top w:val="single" w:sz="8" w:space="0" w:color="8E7569" w:themeColor="accent6" w:themeTint="BF"/>
        <w:left w:val="single" w:sz="8" w:space="0" w:color="8E7569" w:themeColor="accent6" w:themeTint="BF"/>
        <w:bottom w:val="single" w:sz="8" w:space="0" w:color="8E7569" w:themeColor="accent6" w:themeTint="BF"/>
        <w:right w:val="single" w:sz="8" w:space="0" w:color="8E7569" w:themeColor="accent6" w:themeTint="BF"/>
        <w:insideH w:val="single" w:sz="8" w:space="0" w:color="8E7569" w:themeColor="accent6" w:themeTint="BF"/>
        <w:insideV w:val="single" w:sz="8" w:space="0" w:color="8E7569" w:themeColor="accent6" w:themeTint="BF"/>
      </w:tblBorders>
    </w:tblPr>
    <w:tcPr>
      <w:shd w:val="clear" w:color="auto" w:fill="DAD1CD" w:themeFill="accent6" w:themeFillTint="3F"/>
    </w:tcPr>
    <w:tblStylePr w:type="firstRow">
      <w:rPr>
        <w:b/>
        <w:bCs/>
      </w:rPr>
    </w:tblStylePr>
    <w:tblStylePr w:type="lastRow">
      <w:rPr>
        <w:b/>
        <w:bCs/>
      </w:rPr>
      <w:tblPr/>
      <w:tcPr>
        <w:tcBorders>
          <w:top w:val="single" w:sz="18" w:space="0" w:color="8E7569" w:themeColor="accent6" w:themeTint="BF"/>
        </w:tcBorders>
      </w:tcPr>
    </w:tblStylePr>
    <w:tblStylePr w:type="firstCol">
      <w:rPr>
        <w:b/>
        <w:bCs/>
      </w:rPr>
    </w:tblStylePr>
    <w:tblStylePr w:type="lastCol">
      <w:rPr>
        <w:b/>
        <w:bCs/>
      </w:rPr>
    </w:tblStylePr>
    <w:tblStylePr w:type="band1Vert">
      <w:tblPr/>
      <w:tcPr>
        <w:shd w:val="clear" w:color="auto" w:fill="B5A39A" w:themeFill="accent6" w:themeFillTint="7F"/>
      </w:tcPr>
    </w:tblStylePr>
    <w:tblStylePr w:type="band1Horz">
      <w:tblPr/>
      <w:tcPr>
        <w:shd w:val="clear" w:color="auto" w:fill="B5A39A" w:themeFill="accent6" w:themeFillTint="7F"/>
      </w:tcPr>
    </w:tblStylePr>
  </w:style>
  <w:style w:type="table" w:styleId="Gemiddeldraster2">
    <w:name w:val="Medium Grid 2"/>
    <w:basedOn w:val="Standaardtabe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5133" w:themeColor="accent1"/>
        <w:left w:val="single" w:sz="8" w:space="0" w:color="F05133" w:themeColor="accent1"/>
        <w:bottom w:val="single" w:sz="8" w:space="0" w:color="F05133" w:themeColor="accent1"/>
        <w:right w:val="single" w:sz="8" w:space="0" w:color="F05133" w:themeColor="accent1"/>
        <w:insideH w:val="single" w:sz="8" w:space="0" w:color="F05133" w:themeColor="accent1"/>
        <w:insideV w:val="single" w:sz="8" w:space="0" w:color="F05133" w:themeColor="accent1"/>
      </w:tblBorders>
    </w:tblPr>
    <w:tcPr>
      <w:shd w:val="clear" w:color="auto" w:fill="FBD3CC" w:themeFill="accent1" w:themeFillTint="3F"/>
    </w:tcPr>
    <w:tblStylePr w:type="firstRow">
      <w:rPr>
        <w:b/>
        <w:bCs/>
        <w:color w:val="000000" w:themeColor="text1"/>
      </w:rPr>
      <w:tblPr/>
      <w:tcPr>
        <w:shd w:val="clear" w:color="auto" w:fill="FDEDE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BD6" w:themeFill="accent1" w:themeFillTint="33"/>
      </w:tcPr>
    </w:tblStylePr>
    <w:tblStylePr w:type="band1Vert">
      <w:tblPr/>
      <w:tcPr>
        <w:shd w:val="clear" w:color="auto" w:fill="F7A799" w:themeFill="accent1" w:themeFillTint="7F"/>
      </w:tcPr>
    </w:tblStylePr>
    <w:tblStylePr w:type="band1Horz">
      <w:tblPr/>
      <w:tcPr>
        <w:tcBorders>
          <w:insideH w:val="single" w:sz="6" w:space="0" w:color="F05133" w:themeColor="accent1"/>
          <w:insideV w:val="single" w:sz="6" w:space="0" w:color="F05133" w:themeColor="accent1"/>
        </w:tcBorders>
        <w:shd w:val="clear" w:color="auto" w:fill="F7A799"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0C5BA" w:themeColor="accent2"/>
        <w:left w:val="single" w:sz="8" w:space="0" w:color="60C5BA" w:themeColor="accent2"/>
        <w:bottom w:val="single" w:sz="8" w:space="0" w:color="60C5BA" w:themeColor="accent2"/>
        <w:right w:val="single" w:sz="8" w:space="0" w:color="60C5BA" w:themeColor="accent2"/>
        <w:insideH w:val="single" w:sz="8" w:space="0" w:color="60C5BA" w:themeColor="accent2"/>
        <w:insideV w:val="single" w:sz="8" w:space="0" w:color="60C5BA" w:themeColor="accent2"/>
      </w:tblBorders>
    </w:tblPr>
    <w:tcPr>
      <w:shd w:val="clear" w:color="auto" w:fill="D7F0ED" w:themeFill="accent2" w:themeFillTint="3F"/>
    </w:tcPr>
    <w:tblStylePr w:type="firstRow">
      <w:rPr>
        <w:b/>
        <w:bCs/>
        <w:color w:val="000000" w:themeColor="text1"/>
      </w:rPr>
      <w:tblPr/>
      <w:tcPr>
        <w:shd w:val="clear" w:color="auto" w:fill="EFF9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3F1" w:themeFill="accent2" w:themeFillTint="33"/>
      </w:tcPr>
    </w:tblStylePr>
    <w:tblStylePr w:type="band1Vert">
      <w:tblPr/>
      <w:tcPr>
        <w:shd w:val="clear" w:color="auto" w:fill="AFE2DC" w:themeFill="accent2" w:themeFillTint="7F"/>
      </w:tcPr>
    </w:tblStylePr>
    <w:tblStylePr w:type="band1Horz">
      <w:tblPr/>
      <w:tcPr>
        <w:tcBorders>
          <w:insideH w:val="single" w:sz="6" w:space="0" w:color="60C5BA" w:themeColor="accent2"/>
          <w:insideV w:val="single" w:sz="6" w:space="0" w:color="60C5BA" w:themeColor="accent2"/>
        </w:tcBorders>
        <w:shd w:val="clear" w:color="auto" w:fill="AFE2DC"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E04E" w:themeColor="accent3"/>
        <w:left w:val="single" w:sz="8" w:space="0" w:color="D5E04E" w:themeColor="accent3"/>
        <w:bottom w:val="single" w:sz="8" w:space="0" w:color="D5E04E" w:themeColor="accent3"/>
        <w:right w:val="single" w:sz="8" w:space="0" w:color="D5E04E" w:themeColor="accent3"/>
        <w:insideH w:val="single" w:sz="8" w:space="0" w:color="D5E04E" w:themeColor="accent3"/>
        <w:insideV w:val="single" w:sz="8" w:space="0" w:color="D5E04E" w:themeColor="accent3"/>
      </w:tblBorders>
    </w:tblPr>
    <w:tcPr>
      <w:shd w:val="clear" w:color="auto" w:fill="F4F7D3" w:themeFill="accent3" w:themeFillTint="3F"/>
    </w:tcPr>
    <w:tblStylePr w:type="firstRow">
      <w:rPr>
        <w:b/>
        <w:bCs/>
        <w:color w:val="000000" w:themeColor="text1"/>
      </w:rPr>
      <w:tblPr/>
      <w:tcPr>
        <w:shd w:val="clear" w:color="auto" w:fill="FAFC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DB" w:themeFill="accent3" w:themeFillTint="33"/>
      </w:tcPr>
    </w:tblStylePr>
    <w:tblStylePr w:type="band1Vert">
      <w:tblPr/>
      <w:tcPr>
        <w:shd w:val="clear" w:color="auto" w:fill="E9EFA6" w:themeFill="accent3" w:themeFillTint="7F"/>
      </w:tcPr>
    </w:tblStylePr>
    <w:tblStylePr w:type="band1Horz">
      <w:tblPr/>
      <w:tcPr>
        <w:tcBorders>
          <w:insideH w:val="single" w:sz="6" w:space="0" w:color="D5E04E" w:themeColor="accent3"/>
          <w:insideV w:val="single" w:sz="6" w:space="0" w:color="D5E04E" w:themeColor="accent3"/>
        </w:tcBorders>
        <w:shd w:val="clear" w:color="auto" w:fill="E9EFA6"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2C4DD" w:themeColor="accent4"/>
        <w:left w:val="single" w:sz="8" w:space="0" w:color="42C4DD" w:themeColor="accent4"/>
        <w:bottom w:val="single" w:sz="8" w:space="0" w:color="42C4DD" w:themeColor="accent4"/>
        <w:right w:val="single" w:sz="8" w:space="0" w:color="42C4DD" w:themeColor="accent4"/>
        <w:insideH w:val="single" w:sz="8" w:space="0" w:color="42C4DD" w:themeColor="accent4"/>
        <w:insideV w:val="single" w:sz="8" w:space="0" w:color="42C4DD" w:themeColor="accent4"/>
      </w:tblBorders>
    </w:tblPr>
    <w:tcPr>
      <w:shd w:val="clear" w:color="auto" w:fill="D0F0F6" w:themeFill="accent4" w:themeFillTint="3F"/>
    </w:tcPr>
    <w:tblStylePr w:type="firstRow">
      <w:rPr>
        <w:b/>
        <w:bCs/>
        <w:color w:val="000000" w:themeColor="text1"/>
      </w:rPr>
      <w:tblPr/>
      <w:tcPr>
        <w:shd w:val="clear" w:color="auto" w:fill="ECF9F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3F8" w:themeFill="accent4" w:themeFillTint="33"/>
      </w:tcPr>
    </w:tblStylePr>
    <w:tblStylePr w:type="band1Vert">
      <w:tblPr/>
      <w:tcPr>
        <w:shd w:val="clear" w:color="auto" w:fill="A0E1EE" w:themeFill="accent4" w:themeFillTint="7F"/>
      </w:tcPr>
    </w:tblStylePr>
    <w:tblStylePr w:type="band1Horz">
      <w:tblPr/>
      <w:tcPr>
        <w:tcBorders>
          <w:insideH w:val="single" w:sz="6" w:space="0" w:color="42C4DD" w:themeColor="accent4"/>
          <w:insideV w:val="single" w:sz="6" w:space="0" w:color="42C4DD" w:themeColor="accent4"/>
        </w:tcBorders>
        <w:shd w:val="clear" w:color="auto" w:fill="A0E1EE"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49B8D" w:themeColor="accent5"/>
        <w:left w:val="single" w:sz="8" w:space="0" w:color="A49B8D" w:themeColor="accent5"/>
        <w:bottom w:val="single" w:sz="8" w:space="0" w:color="A49B8D" w:themeColor="accent5"/>
        <w:right w:val="single" w:sz="8" w:space="0" w:color="A49B8D" w:themeColor="accent5"/>
        <w:insideH w:val="single" w:sz="8" w:space="0" w:color="A49B8D" w:themeColor="accent5"/>
        <w:insideV w:val="single" w:sz="8" w:space="0" w:color="A49B8D" w:themeColor="accent5"/>
      </w:tblBorders>
    </w:tblPr>
    <w:tcPr>
      <w:shd w:val="clear" w:color="auto" w:fill="E8E6E2" w:themeFill="accent5" w:themeFillTint="3F"/>
    </w:tcPr>
    <w:tblStylePr w:type="firstRow">
      <w:rPr>
        <w:b/>
        <w:bCs/>
        <w:color w:val="000000" w:themeColor="text1"/>
      </w:rPr>
      <w:tblPr/>
      <w:tcPr>
        <w:shd w:val="clear" w:color="auto" w:fill="F6F5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BE8" w:themeFill="accent5" w:themeFillTint="33"/>
      </w:tcPr>
    </w:tblStylePr>
    <w:tblStylePr w:type="band1Vert">
      <w:tblPr/>
      <w:tcPr>
        <w:shd w:val="clear" w:color="auto" w:fill="D1CDC6" w:themeFill="accent5" w:themeFillTint="7F"/>
      </w:tcPr>
    </w:tblStylePr>
    <w:tblStylePr w:type="band1Horz">
      <w:tblPr/>
      <w:tcPr>
        <w:tcBorders>
          <w:insideH w:val="single" w:sz="6" w:space="0" w:color="A49B8D" w:themeColor="accent5"/>
          <w:insideV w:val="single" w:sz="6" w:space="0" w:color="A49B8D" w:themeColor="accent5"/>
        </w:tcBorders>
        <w:shd w:val="clear" w:color="auto" w:fill="D1CDC6"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C4C44" w:themeColor="accent6"/>
        <w:left w:val="single" w:sz="8" w:space="0" w:color="5C4C44" w:themeColor="accent6"/>
        <w:bottom w:val="single" w:sz="8" w:space="0" w:color="5C4C44" w:themeColor="accent6"/>
        <w:right w:val="single" w:sz="8" w:space="0" w:color="5C4C44" w:themeColor="accent6"/>
        <w:insideH w:val="single" w:sz="8" w:space="0" w:color="5C4C44" w:themeColor="accent6"/>
        <w:insideV w:val="single" w:sz="8" w:space="0" w:color="5C4C44" w:themeColor="accent6"/>
      </w:tblBorders>
    </w:tblPr>
    <w:tcPr>
      <w:shd w:val="clear" w:color="auto" w:fill="DAD1CD" w:themeFill="accent6" w:themeFillTint="3F"/>
    </w:tcPr>
    <w:tblStylePr w:type="firstRow">
      <w:rPr>
        <w:b/>
        <w:bCs/>
        <w:color w:val="000000" w:themeColor="text1"/>
      </w:rPr>
      <w:tblPr/>
      <w:tcPr>
        <w:shd w:val="clear" w:color="auto" w:fill="F0ECE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D6" w:themeFill="accent6" w:themeFillTint="33"/>
      </w:tcPr>
    </w:tblStylePr>
    <w:tblStylePr w:type="band1Vert">
      <w:tblPr/>
      <w:tcPr>
        <w:shd w:val="clear" w:color="auto" w:fill="B5A39A" w:themeFill="accent6" w:themeFillTint="7F"/>
      </w:tcPr>
    </w:tblStylePr>
    <w:tblStylePr w:type="band1Horz">
      <w:tblPr/>
      <w:tcPr>
        <w:tcBorders>
          <w:insideH w:val="single" w:sz="6" w:space="0" w:color="5C4C44" w:themeColor="accent6"/>
          <w:insideV w:val="single" w:sz="6" w:space="0" w:color="5C4C44" w:themeColor="accent6"/>
        </w:tcBorders>
        <w:shd w:val="clear" w:color="auto" w:fill="B5A39A"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3C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513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513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513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513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A79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A799" w:themeFill="accent1" w:themeFillTint="7F"/>
      </w:tcPr>
    </w:tblStylePr>
  </w:style>
  <w:style w:type="table" w:styleId="Gemiddeldraster3-accent2">
    <w:name w:val="Medium Grid 3 Accent 2"/>
    <w:basedOn w:val="Standaardtabe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F0E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C5B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C5B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C5B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C5B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E2D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E2DC" w:themeFill="accent2" w:themeFillTint="7F"/>
      </w:tcPr>
    </w:tblStylePr>
  </w:style>
  <w:style w:type="table" w:styleId="Gemiddeldraster3-accent3">
    <w:name w:val="Medium Grid 3 Accent 3"/>
    <w:basedOn w:val="Standaardtabe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F7D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5E04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5E04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5E04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5E04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9EFA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9EFA6" w:themeFill="accent3" w:themeFillTint="7F"/>
      </w:tcPr>
    </w:tblStylePr>
  </w:style>
  <w:style w:type="table" w:styleId="Gemiddeldraster3-accent4">
    <w:name w:val="Medium Grid 3 Accent 4"/>
    <w:basedOn w:val="Standaardtabe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F0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2C4D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2C4D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2C4D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2C4D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E1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E1EE" w:themeFill="accent4" w:themeFillTint="7F"/>
      </w:tcPr>
    </w:tblStylePr>
  </w:style>
  <w:style w:type="table" w:styleId="Gemiddeldraster3-accent5">
    <w:name w:val="Medium Grid 3 Accent 5"/>
    <w:basedOn w:val="Standaardtabe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6E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49B8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49B8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49B8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49B8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CDC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CDC6" w:themeFill="accent5" w:themeFillTint="7F"/>
      </w:tcPr>
    </w:tblStylePr>
  </w:style>
  <w:style w:type="table" w:styleId="Gemiddeldraster3-accent6">
    <w:name w:val="Medium Grid 3 Accent 6"/>
    <w:basedOn w:val="Standaardtabe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1C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C4C4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C4C4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C4C4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C4C4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5A39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5A39A" w:themeFill="accent6" w:themeFillTint="7F"/>
      </w:tcPr>
    </w:tblStylePr>
  </w:style>
  <w:style w:type="table" w:styleId="Gemiddeldelijst1">
    <w:name w:val="Medium List 1"/>
    <w:basedOn w:val="Standaardtabel"/>
    <w:uiPriority w:val="65"/>
    <w:semiHidden/>
    <w:unhideWhenUsed/>
    <w:rsid w:val="0057222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725E5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semiHidden/>
    <w:unhideWhenUsed/>
    <w:rsid w:val="00572222"/>
    <w:pPr>
      <w:spacing w:after="0" w:line="240" w:lineRule="auto"/>
    </w:pPr>
    <w:rPr>
      <w:color w:val="000000" w:themeColor="text1"/>
    </w:rPr>
    <w:tblPr>
      <w:tblStyleRowBandSize w:val="1"/>
      <w:tblStyleColBandSize w:val="1"/>
      <w:tblBorders>
        <w:top w:val="single" w:sz="8" w:space="0" w:color="F05133" w:themeColor="accent1"/>
        <w:bottom w:val="single" w:sz="8" w:space="0" w:color="F05133" w:themeColor="accent1"/>
      </w:tblBorders>
    </w:tblPr>
    <w:tblStylePr w:type="firstRow">
      <w:rPr>
        <w:rFonts w:asciiTheme="majorHAnsi" w:eastAsiaTheme="majorEastAsia" w:hAnsiTheme="majorHAnsi" w:cstheme="majorBidi"/>
      </w:rPr>
      <w:tblPr/>
      <w:tcPr>
        <w:tcBorders>
          <w:top w:val="nil"/>
          <w:bottom w:val="single" w:sz="8" w:space="0" w:color="F05133" w:themeColor="accent1"/>
        </w:tcBorders>
      </w:tcPr>
    </w:tblStylePr>
    <w:tblStylePr w:type="lastRow">
      <w:rPr>
        <w:b/>
        <w:bCs/>
        <w:color w:val="725E54" w:themeColor="text2"/>
      </w:rPr>
      <w:tblPr/>
      <w:tcPr>
        <w:tcBorders>
          <w:top w:val="single" w:sz="8" w:space="0" w:color="F05133" w:themeColor="accent1"/>
          <w:bottom w:val="single" w:sz="8" w:space="0" w:color="F05133" w:themeColor="accent1"/>
        </w:tcBorders>
      </w:tcPr>
    </w:tblStylePr>
    <w:tblStylePr w:type="firstCol">
      <w:rPr>
        <w:b/>
        <w:bCs/>
      </w:rPr>
    </w:tblStylePr>
    <w:tblStylePr w:type="lastCol">
      <w:rPr>
        <w:b/>
        <w:bCs/>
      </w:rPr>
      <w:tblPr/>
      <w:tcPr>
        <w:tcBorders>
          <w:top w:val="single" w:sz="8" w:space="0" w:color="F05133" w:themeColor="accent1"/>
          <w:bottom w:val="single" w:sz="8" w:space="0" w:color="F05133" w:themeColor="accent1"/>
        </w:tcBorders>
      </w:tcPr>
    </w:tblStylePr>
    <w:tblStylePr w:type="band1Vert">
      <w:tblPr/>
      <w:tcPr>
        <w:shd w:val="clear" w:color="auto" w:fill="FBD3CC" w:themeFill="accent1" w:themeFillTint="3F"/>
      </w:tcPr>
    </w:tblStylePr>
    <w:tblStylePr w:type="band1Horz">
      <w:tblPr/>
      <w:tcPr>
        <w:shd w:val="clear" w:color="auto" w:fill="FBD3CC" w:themeFill="accent1" w:themeFillTint="3F"/>
      </w:tcPr>
    </w:tblStylePr>
  </w:style>
  <w:style w:type="table" w:styleId="Gemiddeldelijst1-accent2">
    <w:name w:val="Medium List 1 Accent 2"/>
    <w:basedOn w:val="Standaardtabel"/>
    <w:uiPriority w:val="65"/>
    <w:semiHidden/>
    <w:unhideWhenUsed/>
    <w:rsid w:val="00572222"/>
    <w:pPr>
      <w:spacing w:after="0" w:line="240" w:lineRule="auto"/>
    </w:pPr>
    <w:rPr>
      <w:color w:val="000000" w:themeColor="text1"/>
    </w:rPr>
    <w:tblPr>
      <w:tblStyleRowBandSize w:val="1"/>
      <w:tblStyleColBandSize w:val="1"/>
      <w:tblBorders>
        <w:top w:val="single" w:sz="8" w:space="0" w:color="60C5BA" w:themeColor="accent2"/>
        <w:bottom w:val="single" w:sz="8" w:space="0" w:color="60C5BA" w:themeColor="accent2"/>
      </w:tblBorders>
    </w:tblPr>
    <w:tblStylePr w:type="firstRow">
      <w:rPr>
        <w:rFonts w:asciiTheme="majorHAnsi" w:eastAsiaTheme="majorEastAsia" w:hAnsiTheme="majorHAnsi" w:cstheme="majorBidi"/>
      </w:rPr>
      <w:tblPr/>
      <w:tcPr>
        <w:tcBorders>
          <w:top w:val="nil"/>
          <w:bottom w:val="single" w:sz="8" w:space="0" w:color="60C5BA" w:themeColor="accent2"/>
        </w:tcBorders>
      </w:tcPr>
    </w:tblStylePr>
    <w:tblStylePr w:type="lastRow">
      <w:rPr>
        <w:b/>
        <w:bCs/>
        <w:color w:val="725E54" w:themeColor="text2"/>
      </w:rPr>
      <w:tblPr/>
      <w:tcPr>
        <w:tcBorders>
          <w:top w:val="single" w:sz="8" w:space="0" w:color="60C5BA" w:themeColor="accent2"/>
          <w:bottom w:val="single" w:sz="8" w:space="0" w:color="60C5BA" w:themeColor="accent2"/>
        </w:tcBorders>
      </w:tcPr>
    </w:tblStylePr>
    <w:tblStylePr w:type="firstCol">
      <w:rPr>
        <w:b/>
        <w:bCs/>
      </w:rPr>
    </w:tblStylePr>
    <w:tblStylePr w:type="lastCol">
      <w:rPr>
        <w:b/>
        <w:bCs/>
      </w:rPr>
      <w:tblPr/>
      <w:tcPr>
        <w:tcBorders>
          <w:top w:val="single" w:sz="8" w:space="0" w:color="60C5BA" w:themeColor="accent2"/>
          <w:bottom w:val="single" w:sz="8" w:space="0" w:color="60C5BA" w:themeColor="accent2"/>
        </w:tcBorders>
      </w:tcPr>
    </w:tblStylePr>
    <w:tblStylePr w:type="band1Vert">
      <w:tblPr/>
      <w:tcPr>
        <w:shd w:val="clear" w:color="auto" w:fill="D7F0ED" w:themeFill="accent2" w:themeFillTint="3F"/>
      </w:tcPr>
    </w:tblStylePr>
    <w:tblStylePr w:type="band1Horz">
      <w:tblPr/>
      <w:tcPr>
        <w:shd w:val="clear" w:color="auto" w:fill="D7F0ED" w:themeFill="accent2" w:themeFillTint="3F"/>
      </w:tcPr>
    </w:tblStylePr>
  </w:style>
  <w:style w:type="table" w:styleId="Gemiddeldelijst1-accent3">
    <w:name w:val="Medium List 1 Accent 3"/>
    <w:basedOn w:val="Standaardtabel"/>
    <w:uiPriority w:val="65"/>
    <w:semiHidden/>
    <w:unhideWhenUsed/>
    <w:rsid w:val="00572222"/>
    <w:pPr>
      <w:spacing w:after="0" w:line="240" w:lineRule="auto"/>
    </w:pPr>
    <w:rPr>
      <w:color w:val="000000" w:themeColor="text1"/>
    </w:rPr>
    <w:tblPr>
      <w:tblStyleRowBandSize w:val="1"/>
      <w:tblStyleColBandSize w:val="1"/>
      <w:tblBorders>
        <w:top w:val="single" w:sz="8" w:space="0" w:color="D5E04E" w:themeColor="accent3"/>
        <w:bottom w:val="single" w:sz="8" w:space="0" w:color="D5E04E" w:themeColor="accent3"/>
      </w:tblBorders>
    </w:tblPr>
    <w:tblStylePr w:type="firstRow">
      <w:rPr>
        <w:rFonts w:asciiTheme="majorHAnsi" w:eastAsiaTheme="majorEastAsia" w:hAnsiTheme="majorHAnsi" w:cstheme="majorBidi"/>
      </w:rPr>
      <w:tblPr/>
      <w:tcPr>
        <w:tcBorders>
          <w:top w:val="nil"/>
          <w:bottom w:val="single" w:sz="8" w:space="0" w:color="D5E04E" w:themeColor="accent3"/>
        </w:tcBorders>
      </w:tcPr>
    </w:tblStylePr>
    <w:tblStylePr w:type="lastRow">
      <w:rPr>
        <w:b/>
        <w:bCs/>
        <w:color w:val="725E54" w:themeColor="text2"/>
      </w:rPr>
      <w:tblPr/>
      <w:tcPr>
        <w:tcBorders>
          <w:top w:val="single" w:sz="8" w:space="0" w:color="D5E04E" w:themeColor="accent3"/>
          <w:bottom w:val="single" w:sz="8" w:space="0" w:color="D5E04E" w:themeColor="accent3"/>
        </w:tcBorders>
      </w:tcPr>
    </w:tblStylePr>
    <w:tblStylePr w:type="firstCol">
      <w:rPr>
        <w:b/>
        <w:bCs/>
      </w:rPr>
    </w:tblStylePr>
    <w:tblStylePr w:type="lastCol">
      <w:rPr>
        <w:b/>
        <w:bCs/>
      </w:rPr>
      <w:tblPr/>
      <w:tcPr>
        <w:tcBorders>
          <w:top w:val="single" w:sz="8" w:space="0" w:color="D5E04E" w:themeColor="accent3"/>
          <w:bottom w:val="single" w:sz="8" w:space="0" w:color="D5E04E" w:themeColor="accent3"/>
        </w:tcBorders>
      </w:tcPr>
    </w:tblStylePr>
    <w:tblStylePr w:type="band1Vert">
      <w:tblPr/>
      <w:tcPr>
        <w:shd w:val="clear" w:color="auto" w:fill="F4F7D3" w:themeFill="accent3" w:themeFillTint="3F"/>
      </w:tcPr>
    </w:tblStylePr>
    <w:tblStylePr w:type="band1Horz">
      <w:tblPr/>
      <w:tcPr>
        <w:shd w:val="clear" w:color="auto" w:fill="F4F7D3" w:themeFill="accent3" w:themeFillTint="3F"/>
      </w:tcPr>
    </w:tblStylePr>
  </w:style>
  <w:style w:type="table" w:styleId="Gemiddeldelijst1-accent4">
    <w:name w:val="Medium List 1 Accent 4"/>
    <w:basedOn w:val="Standaardtabel"/>
    <w:uiPriority w:val="65"/>
    <w:semiHidden/>
    <w:unhideWhenUsed/>
    <w:rsid w:val="00572222"/>
    <w:pPr>
      <w:spacing w:after="0" w:line="240" w:lineRule="auto"/>
    </w:pPr>
    <w:rPr>
      <w:color w:val="000000" w:themeColor="text1"/>
    </w:rPr>
    <w:tblPr>
      <w:tblStyleRowBandSize w:val="1"/>
      <w:tblStyleColBandSize w:val="1"/>
      <w:tblBorders>
        <w:top w:val="single" w:sz="8" w:space="0" w:color="42C4DD" w:themeColor="accent4"/>
        <w:bottom w:val="single" w:sz="8" w:space="0" w:color="42C4DD" w:themeColor="accent4"/>
      </w:tblBorders>
    </w:tblPr>
    <w:tblStylePr w:type="firstRow">
      <w:rPr>
        <w:rFonts w:asciiTheme="majorHAnsi" w:eastAsiaTheme="majorEastAsia" w:hAnsiTheme="majorHAnsi" w:cstheme="majorBidi"/>
      </w:rPr>
      <w:tblPr/>
      <w:tcPr>
        <w:tcBorders>
          <w:top w:val="nil"/>
          <w:bottom w:val="single" w:sz="8" w:space="0" w:color="42C4DD" w:themeColor="accent4"/>
        </w:tcBorders>
      </w:tcPr>
    </w:tblStylePr>
    <w:tblStylePr w:type="lastRow">
      <w:rPr>
        <w:b/>
        <w:bCs/>
        <w:color w:val="725E54" w:themeColor="text2"/>
      </w:rPr>
      <w:tblPr/>
      <w:tcPr>
        <w:tcBorders>
          <w:top w:val="single" w:sz="8" w:space="0" w:color="42C4DD" w:themeColor="accent4"/>
          <w:bottom w:val="single" w:sz="8" w:space="0" w:color="42C4DD" w:themeColor="accent4"/>
        </w:tcBorders>
      </w:tcPr>
    </w:tblStylePr>
    <w:tblStylePr w:type="firstCol">
      <w:rPr>
        <w:b/>
        <w:bCs/>
      </w:rPr>
    </w:tblStylePr>
    <w:tblStylePr w:type="lastCol">
      <w:rPr>
        <w:b/>
        <w:bCs/>
      </w:rPr>
      <w:tblPr/>
      <w:tcPr>
        <w:tcBorders>
          <w:top w:val="single" w:sz="8" w:space="0" w:color="42C4DD" w:themeColor="accent4"/>
          <w:bottom w:val="single" w:sz="8" w:space="0" w:color="42C4DD" w:themeColor="accent4"/>
        </w:tcBorders>
      </w:tcPr>
    </w:tblStylePr>
    <w:tblStylePr w:type="band1Vert">
      <w:tblPr/>
      <w:tcPr>
        <w:shd w:val="clear" w:color="auto" w:fill="D0F0F6" w:themeFill="accent4" w:themeFillTint="3F"/>
      </w:tcPr>
    </w:tblStylePr>
    <w:tblStylePr w:type="band1Horz">
      <w:tblPr/>
      <w:tcPr>
        <w:shd w:val="clear" w:color="auto" w:fill="D0F0F6" w:themeFill="accent4" w:themeFillTint="3F"/>
      </w:tcPr>
    </w:tblStylePr>
  </w:style>
  <w:style w:type="table" w:styleId="Gemiddeldelijst1-accent5">
    <w:name w:val="Medium List 1 Accent 5"/>
    <w:basedOn w:val="Standaardtabel"/>
    <w:uiPriority w:val="65"/>
    <w:semiHidden/>
    <w:unhideWhenUsed/>
    <w:rsid w:val="00572222"/>
    <w:pPr>
      <w:spacing w:after="0" w:line="240" w:lineRule="auto"/>
    </w:pPr>
    <w:rPr>
      <w:color w:val="000000" w:themeColor="text1"/>
    </w:rPr>
    <w:tblPr>
      <w:tblStyleRowBandSize w:val="1"/>
      <w:tblStyleColBandSize w:val="1"/>
      <w:tblBorders>
        <w:top w:val="single" w:sz="8" w:space="0" w:color="A49B8D" w:themeColor="accent5"/>
        <w:bottom w:val="single" w:sz="8" w:space="0" w:color="A49B8D" w:themeColor="accent5"/>
      </w:tblBorders>
    </w:tblPr>
    <w:tblStylePr w:type="firstRow">
      <w:rPr>
        <w:rFonts w:asciiTheme="majorHAnsi" w:eastAsiaTheme="majorEastAsia" w:hAnsiTheme="majorHAnsi" w:cstheme="majorBidi"/>
      </w:rPr>
      <w:tblPr/>
      <w:tcPr>
        <w:tcBorders>
          <w:top w:val="nil"/>
          <w:bottom w:val="single" w:sz="8" w:space="0" w:color="A49B8D" w:themeColor="accent5"/>
        </w:tcBorders>
      </w:tcPr>
    </w:tblStylePr>
    <w:tblStylePr w:type="lastRow">
      <w:rPr>
        <w:b/>
        <w:bCs/>
        <w:color w:val="725E54" w:themeColor="text2"/>
      </w:rPr>
      <w:tblPr/>
      <w:tcPr>
        <w:tcBorders>
          <w:top w:val="single" w:sz="8" w:space="0" w:color="A49B8D" w:themeColor="accent5"/>
          <w:bottom w:val="single" w:sz="8" w:space="0" w:color="A49B8D" w:themeColor="accent5"/>
        </w:tcBorders>
      </w:tcPr>
    </w:tblStylePr>
    <w:tblStylePr w:type="firstCol">
      <w:rPr>
        <w:b/>
        <w:bCs/>
      </w:rPr>
    </w:tblStylePr>
    <w:tblStylePr w:type="lastCol">
      <w:rPr>
        <w:b/>
        <w:bCs/>
      </w:rPr>
      <w:tblPr/>
      <w:tcPr>
        <w:tcBorders>
          <w:top w:val="single" w:sz="8" w:space="0" w:color="A49B8D" w:themeColor="accent5"/>
          <w:bottom w:val="single" w:sz="8" w:space="0" w:color="A49B8D" w:themeColor="accent5"/>
        </w:tcBorders>
      </w:tcPr>
    </w:tblStylePr>
    <w:tblStylePr w:type="band1Vert">
      <w:tblPr/>
      <w:tcPr>
        <w:shd w:val="clear" w:color="auto" w:fill="E8E6E2" w:themeFill="accent5" w:themeFillTint="3F"/>
      </w:tcPr>
    </w:tblStylePr>
    <w:tblStylePr w:type="band1Horz">
      <w:tblPr/>
      <w:tcPr>
        <w:shd w:val="clear" w:color="auto" w:fill="E8E6E2" w:themeFill="accent5" w:themeFillTint="3F"/>
      </w:tcPr>
    </w:tblStylePr>
  </w:style>
  <w:style w:type="table" w:styleId="Gemiddeldelijst1-accent6">
    <w:name w:val="Medium List 1 Accent 6"/>
    <w:basedOn w:val="Standaardtabel"/>
    <w:uiPriority w:val="65"/>
    <w:semiHidden/>
    <w:unhideWhenUsed/>
    <w:rsid w:val="00572222"/>
    <w:pPr>
      <w:spacing w:after="0" w:line="240" w:lineRule="auto"/>
    </w:pPr>
    <w:rPr>
      <w:color w:val="000000" w:themeColor="text1"/>
    </w:rPr>
    <w:tblPr>
      <w:tblStyleRowBandSize w:val="1"/>
      <w:tblStyleColBandSize w:val="1"/>
      <w:tblBorders>
        <w:top w:val="single" w:sz="8" w:space="0" w:color="5C4C44" w:themeColor="accent6"/>
        <w:bottom w:val="single" w:sz="8" w:space="0" w:color="5C4C44" w:themeColor="accent6"/>
      </w:tblBorders>
    </w:tblPr>
    <w:tblStylePr w:type="firstRow">
      <w:rPr>
        <w:rFonts w:asciiTheme="majorHAnsi" w:eastAsiaTheme="majorEastAsia" w:hAnsiTheme="majorHAnsi" w:cstheme="majorBidi"/>
      </w:rPr>
      <w:tblPr/>
      <w:tcPr>
        <w:tcBorders>
          <w:top w:val="nil"/>
          <w:bottom w:val="single" w:sz="8" w:space="0" w:color="5C4C44" w:themeColor="accent6"/>
        </w:tcBorders>
      </w:tcPr>
    </w:tblStylePr>
    <w:tblStylePr w:type="lastRow">
      <w:rPr>
        <w:b/>
        <w:bCs/>
        <w:color w:val="725E54" w:themeColor="text2"/>
      </w:rPr>
      <w:tblPr/>
      <w:tcPr>
        <w:tcBorders>
          <w:top w:val="single" w:sz="8" w:space="0" w:color="5C4C44" w:themeColor="accent6"/>
          <w:bottom w:val="single" w:sz="8" w:space="0" w:color="5C4C44" w:themeColor="accent6"/>
        </w:tcBorders>
      </w:tcPr>
    </w:tblStylePr>
    <w:tblStylePr w:type="firstCol">
      <w:rPr>
        <w:b/>
        <w:bCs/>
      </w:rPr>
    </w:tblStylePr>
    <w:tblStylePr w:type="lastCol">
      <w:rPr>
        <w:b/>
        <w:bCs/>
      </w:rPr>
      <w:tblPr/>
      <w:tcPr>
        <w:tcBorders>
          <w:top w:val="single" w:sz="8" w:space="0" w:color="5C4C44" w:themeColor="accent6"/>
          <w:bottom w:val="single" w:sz="8" w:space="0" w:color="5C4C44" w:themeColor="accent6"/>
        </w:tcBorders>
      </w:tcPr>
    </w:tblStylePr>
    <w:tblStylePr w:type="band1Vert">
      <w:tblPr/>
      <w:tcPr>
        <w:shd w:val="clear" w:color="auto" w:fill="DAD1CD" w:themeFill="accent6" w:themeFillTint="3F"/>
      </w:tcPr>
    </w:tblStylePr>
    <w:tblStylePr w:type="band1Horz">
      <w:tblPr/>
      <w:tcPr>
        <w:shd w:val="clear" w:color="auto" w:fill="DAD1CD" w:themeFill="accent6" w:themeFillTint="3F"/>
      </w:tcPr>
    </w:tblStylePr>
  </w:style>
  <w:style w:type="table" w:styleId="Gemiddeldelijst2">
    <w:name w:val="Medium List 2"/>
    <w:basedOn w:val="Standaardtabe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5133" w:themeColor="accent1"/>
        <w:left w:val="single" w:sz="8" w:space="0" w:color="F05133" w:themeColor="accent1"/>
        <w:bottom w:val="single" w:sz="8" w:space="0" w:color="F05133" w:themeColor="accent1"/>
        <w:right w:val="single" w:sz="8" w:space="0" w:color="F05133" w:themeColor="accent1"/>
      </w:tblBorders>
    </w:tblPr>
    <w:tblStylePr w:type="firstRow">
      <w:rPr>
        <w:sz w:val="24"/>
        <w:szCs w:val="24"/>
      </w:rPr>
      <w:tblPr/>
      <w:tcPr>
        <w:tcBorders>
          <w:top w:val="nil"/>
          <w:left w:val="nil"/>
          <w:bottom w:val="single" w:sz="24" w:space="0" w:color="F0513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5133" w:themeColor="accent1"/>
          <w:insideH w:val="nil"/>
          <w:insideV w:val="nil"/>
        </w:tcBorders>
        <w:shd w:val="clear" w:color="auto" w:fill="FFFFFF" w:themeFill="background1"/>
      </w:tcPr>
    </w:tblStylePr>
    <w:tblStylePr w:type="lastCol">
      <w:tblPr/>
      <w:tcPr>
        <w:tcBorders>
          <w:top w:val="nil"/>
          <w:left w:val="single" w:sz="8" w:space="0" w:color="F0513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3CC" w:themeFill="accent1" w:themeFillTint="3F"/>
      </w:tcPr>
    </w:tblStylePr>
    <w:tblStylePr w:type="band1Horz">
      <w:tblPr/>
      <w:tcPr>
        <w:tcBorders>
          <w:top w:val="nil"/>
          <w:bottom w:val="nil"/>
          <w:insideH w:val="nil"/>
          <w:insideV w:val="nil"/>
        </w:tcBorders>
        <w:shd w:val="clear" w:color="auto" w:fill="FBD3C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0C5BA" w:themeColor="accent2"/>
        <w:left w:val="single" w:sz="8" w:space="0" w:color="60C5BA" w:themeColor="accent2"/>
        <w:bottom w:val="single" w:sz="8" w:space="0" w:color="60C5BA" w:themeColor="accent2"/>
        <w:right w:val="single" w:sz="8" w:space="0" w:color="60C5BA" w:themeColor="accent2"/>
      </w:tblBorders>
    </w:tblPr>
    <w:tblStylePr w:type="firstRow">
      <w:rPr>
        <w:sz w:val="24"/>
        <w:szCs w:val="24"/>
      </w:rPr>
      <w:tblPr/>
      <w:tcPr>
        <w:tcBorders>
          <w:top w:val="nil"/>
          <w:left w:val="nil"/>
          <w:bottom w:val="single" w:sz="24" w:space="0" w:color="60C5B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C5BA" w:themeColor="accent2"/>
          <w:insideH w:val="nil"/>
          <w:insideV w:val="nil"/>
        </w:tcBorders>
        <w:shd w:val="clear" w:color="auto" w:fill="FFFFFF" w:themeFill="background1"/>
      </w:tcPr>
    </w:tblStylePr>
    <w:tblStylePr w:type="lastCol">
      <w:tblPr/>
      <w:tcPr>
        <w:tcBorders>
          <w:top w:val="nil"/>
          <w:left w:val="single" w:sz="8" w:space="0" w:color="60C5B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F0ED" w:themeFill="accent2" w:themeFillTint="3F"/>
      </w:tcPr>
    </w:tblStylePr>
    <w:tblStylePr w:type="band1Horz">
      <w:tblPr/>
      <w:tcPr>
        <w:tcBorders>
          <w:top w:val="nil"/>
          <w:bottom w:val="nil"/>
          <w:insideH w:val="nil"/>
          <w:insideV w:val="nil"/>
        </w:tcBorders>
        <w:shd w:val="clear" w:color="auto" w:fill="D7F0E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E04E" w:themeColor="accent3"/>
        <w:left w:val="single" w:sz="8" w:space="0" w:color="D5E04E" w:themeColor="accent3"/>
        <w:bottom w:val="single" w:sz="8" w:space="0" w:color="D5E04E" w:themeColor="accent3"/>
        <w:right w:val="single" w:sz="8" w:space="0" w:color="D5E04E" w:themeColor="accent3"/>
      </w:tblBorders>
    </w:tblPr>
    <w:tblStylePr w:type="firstRow">
      <w:rPr>
        <w:sz w:val="24"/>
        <w:szCs w:val="24"/>
      </w:rPr>
      <w:tblPr/>
      <w:tcPr>
        <w:tcBorders>
          <w:top w:val="nil"/>
          <w:left w:val="nil"/>
          <w:bottom w:val="single" w:sz="24" w:space="0" w:color="D5E04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5E04E" w:themeColor="accent3"/>
          <w:insideH w:val="nil"/>
          <w:insideV w:val="nil"/>
        </w:tcBorders>
        <w:shd w:val="clear" w:color="auto" w:fill="FFFFFF" w:themeFill="background1"/>
      </w:tcPr>
    </w:tblStylePr>
    <w:tblStylePr w:type="lastCol">
      <w:tblPr/>
      <w:tcPr>
        <w:tcBorders>
          <w:top w:val="nil"/>
          <w:left w:val="single" w:sz="8" w:space="0" w:color="D5E04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D3" w:themeFill="accent3" w:themeFillTint="3F"/>
      </w:tcPr>
    </w:tblStylePr>
    <w:tblStylePr w:type="band1Horz">
      <w:tblPr/>
      <w:tcPr>
        <w:tcBorders>
          <w:top w:val="nil"/>
          <w:bottom w:val="nil"/>
          <w:insideH w:val="nil"/>
          <w:insideV w:val="nil"/>
        </w:tcBorders>
        <w:shd w:val="clear" w:color="auto" w:fill="F4F7D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2C4DD" w:themeColor="accent4"/>
        <w:left w:val="single" w:sz="8" w:space="0" w:color="42C4DD" w:themeColor="accent4"/>
        <w:bottom w:val="single" w:sz="8" w:space="0" w:color="42C4DD" w:themeColor="accent4"/>
        <w:right w:val="single" w:sz="8" w:space="0" w:color="42C4DD" w:themeColor="accent4"/>
      </w:tblBorders>
    </w:tblPr>
    <w:tblStylePr w:type="firstRow">
      <w:rPr>
        <w:sz w:val="24"/>
        <w:szCs w:val="24"/>
      </w:rPr>
      <w:tblPr/>
      <w:tcPr>
        <w:tcBorders>
          <w:top w:val="nil"/>
          <w:left w:val="nil"/>
          <w:bottom w:val="single" w:sz="24" w:space="0" w:color="42C4DD"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2C4DD" w:themeColor="accent4"/>
          <w:insideH w:val="nil"/>
          <w:insideV w:val="nil"/>
        </w:tcBorders>
        <w:shd w:val="clear" w:color="auto" w:fill="FFFFFF" w:themeFill="background1"/>
      </w:tcPr>
    </w:tblStylePr>
    <w:tblStylePr w:type="lastCol">
      <w:tblPr/>
      <w:tcPr>
        <w:tcBorders>
          <w:top w:val="nil"/>
          <w:left w:val="single" w:sz="8" w:space="0" w:color="42C4D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F0F6" w:themeFill="accent4" w:themeFillTint="3F"/>
      </w:tcPr>
    </w:tblStylePr>
    <w:tblStylePr w:type="band1Horz">
      <w:tblPr/>
      <w:tcPr>
        <w:tcBorders>
          <w:top w:val="nil"/>
          <w:bottom w:val="nil"/>
          <w:insideH w:val="nil"/>
          <w:insideV w:val="nil"/>
        </w:tcBorders>
        <w:shd w:val="clear" w:color="auto" w:fill="D0F0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49B8D" w:themeColor="accent5"/>
        <w:left w:val="single" w:sz="8" w:space="0" w:color="A49B8D" w:themeColor="accent5"/>
        <w:bottom w:val="single" w:sz="8" w:space="0" w:color="A49B8D" w:themeColor="accent5"/>
        <w:right w:val="single" w:sz="8" w:space="0" w:color="A49B8D" w:themeColor="accent5"/>
      </w:tblBorders>
    </w:tblPr>
    <w:tblStylePr w:type="firstRow">
      <w:rPr>
        <w:sz w:val="24"/>
        <w:szCs w:val="24"/>
      </w:rPr>
      <w:tblPr/>
      <w:tcPr>
        <w:tcBorders>
          <w:top w:val="nil"/>
          <w:left w:val="nil"/>
          <w:bottom w:val="single" w:sz="24" w:space="0" w:color="A49B8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49B8D" w:themeColor="accent5"/>
          <w:insideH w:val="nil"/>
          <w:insideV w:val="nil"/>
        </w:tcBorders>
        <w:shd w:val="clear" w:color="auto" w:fill="FFFFFF" w:themeFill="background1"/>
      </w:tcPr>
    </w:tblStylePr>
    <w:tblStylePr w:type="lastCol">
      <w:tblPr/>
      <w:tcPr>
        <w:tcBorders>
          <w:top w:val="nil"/>
          <w:left w:val="single" w:sz="8" w:space="0" w:color="A49B8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6E2" w:themeFill="accent5" w:themeFillTint="3F"/>
      </w:tcPr>
    </w:tblStylePr>
    <w:tblStylePr w:type="band1Horz">
      <w:tblPr/>
      <w:tcPr>
        <w:tcBorders>
          <w:top w:val="nil"/>
          <w:bottom w:val="nil"/>
          <w:insideH w:val="nil"/>
          <w:insideV w:val="nil"/>
        </w:tcBorders>
        <w:shd w:val="clear" w:color="auto" w:fill="E8E6E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C4C44" w:themeColor="accent6"/>
        <w:left w:val="single" w:sz="8" w:space="0" w:color="5C4C44" w:themeColor="accent6"/>
        <w:bottom w:val="single" w:sz="8" w:space="0" w:color="5C4C44" w:themeColor="accent6"/>
        <w:right w:val="single" w:sz="8" w:space="0" w:color="5C4C44" w:themeColor="accent6"/>
      </w:tblBorders>
    </w:tblPr>
    <w:tblStylePr w:type="firstRow">
      <w:rPr>
        <w:sz w:val="24"/>
        <w:szCs w:val="24"/>
      </w:rPr>
      <w:tblPr/>
      <w:tcPr>
        <w:tcBorders>
          <w:top w:val="nil"/>
          <w:left w:val="nil"/>
          <w:bottom w:val="single" w:sz="24" w:space="0" w:color="5C4C44"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C4C44" w:themeColor="accent6"/>
          <w:insideH w:val="nil"/>
          <w:insideV w:val="nil"/>
        </w:tcBorders>
        <w:shd w:val="clear" w:color="auto" w:fill="FFFFFF" w:themeFill="background1"/>
      </w:tcPr>
    </w:tblStylePr>
    <w:tblStylePr w:type="lastCol">
      <w:tblPr/>
      <w:tcPr>
        <w:tcBorders>
          <w:top w:val="nil"/>
          <w:left w:val="single" w:sz="8" w:space="0" w:color="5C4C44"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CD" w:themeFill="accent6" w:themeFillTint="3F"/>
      </w:tcPr>
    </w:tblStylePr>
    <w:tblStylePr w:type="band1Horz">
      <w:tblPr/>
      <w:tcPr>
        <w:tcBorders>
          <w:top w:val="nil"/>
          <w:bottom w:val="nil"/>
          <w:insideH w:val="nil"/>
          <w:insideV w:val="nil"/>
        </w:tcBorders>
        <w:shd w:val="clear" w:color="auto" w:fill="DAD1C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
    <w:name w:val="Medium Shading 1"/>
    <w:basedOn w:val="Standaardtabel"/>
    <w:uiPriority w:val="63"/>
    <w:semiHidden/>
    <w:unhideWhenUsed/>
    <w:rsid w:val="0057222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semiHidden/>
    <w:unhideWhenUsed/>
    <w:rsid w:val="00572222"/>
    <w:pPr>
      <w:spacing w:after="0" w:line="240" w:lineRule="auto"/>
    </w:pPr>
    <w:tblPr>
      <w:tblStyleRowBandSize w:val="1"/>
      <w:tblStyleColBandSize w:val="1"/>
      <w:tblBorders>
        <w:top w:val="single" w:sz="8" w:space="0" w:color="F37C65" w:themeColor="accent1" w:themeTint="BF"/>
        <w:left w:val="single" w:sz="8" w:space="0" w:color="F37C65" w:themeColor="accent1" w:themeTint="BF"/>
        <w:bottom w:val="single" w:sz="8" w:space="0" w:color="F37C65" w:themeColor="accent1" w:themeTint="BF"/>
        <w:right w:val="single" w:sz="8" w:space="0" w:color="F37C65" w:themeColor="accent1" w:themeTint="BF"/>
        <w:insideH w:val="single" w:sz="8" w:space="0" w:color="F37C65" w:themeColor="accent1" w:themeTint="BF"/>
      </w:tblBorders>
    </w:tblPr>
    <w:tblStylePr w:type="firstRow">
      <w:pPr>
        <w:spacing w:before="0" w:after="0" w:line="240" w:lineRule="auto"/>
      </w:pPr>
      <w:rPr>
        <w:b/>
        <w:bCs/>
        <w:color w:val="FFFFFF" w:themeColor="background1"/>
      </w:rPr>
      <w:tblPr/>
      <w:tcPr>
        <w:tcBorders>
          <w:top w:val="single" w:sz="8" w:space="0" w:color="F37C65" w:themeColor="accent1" w:themeTint="BF"/>
          <w:left w:val="single" w:sz="8" w:space="0" w:color="F37C65" w:themeColor="accent1" w:themeTint="BF"/>
          <w:bottom w:val="single" w:sz="8" w:space="0" w:color="F37C65" w:themeColor="accent1" w:themeTint="BF"/>
          <w:right w:val="single" w:sz="8" w:space="0" w:color="F37C65" w:themeColor="accent1" w:themeTint="BF"/>
          <w:insideH w:val="nil"/>
          <w:insideV w:val="nil"/>
        </w:tcBorders>
        <w:shd w:val="clear" w:color="auto" w:fill="F05133" w:themeFill="accent1"/>
      </w:tcPr>
    </w:tblStylePr>
    <w:tblStylePr w:type="lastRow">
      <w:pPr>
        <w:spacing w:before="0" w:after="0" w:line="240" w:lineRule="auto"/>
      </w:pPr>
      <w:rPr>
        <w:b/>
        <w:bCs/>
      </w:rPr>
      <w:tblPr/>
      <w:tcPr>
        <w:tcBorders>
          <w:top w:val="double" w:sz="6" w:space="0" w:color="F37C65" w:themeColor="accent1" w:themeTint="BF"/>
          <w:left w:val="single" w:sz="8" w:space="0" w:color="F37C65" w:themeColor="accent1" w:themeTint="BF"/>
          <w:bottom w:val="single" w:sz="8" w:space="0" w:color="F37C65" w:themeColor="accent1" w:themeTint="BF"/>
          <w:right w:val="single" w:sz="8" w:space="0" w:color="F37C6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D3CC" w:themeFill="accent1" w:themeFillTint="3F"/>
      </w:tcPr>
    </w:tblStylePr>
    <w:tblStylePr w:type="band1Horz">
      <w:tblPr/>
      <w:tcPr>
        <w:tcBorders>
          <w:insideH w:val="nil"/>
          <w:insideV w:val="nil"/>
        </w:tcBorders>
        <w:shd w:val="clear" w:color="auto" w:fill="FBD3CC"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semiHidden/>
    <w:unhideWhenUsed/>
    <w:rsid w:val="00572222"/>
    <w:pPr>
      <w:spacing w:after="0" w:line="240" w:lineRule="auto"/>
    </w:pPr>
    <w:tblPr>
      <w:tblStyleRowBandSize w:val="1"/>
      <w:tblStyleColBandSize w:val="1"/>
      <w:tblBorders>
        <w:top w:val="single" w:sz="8" w:space="0" w:color="87D3CB" w:themeColor="accent2" w:themeTint="BF"/>
        <w:left w:val="single" w:sz="8" w:space="0" w:color="87D3CB" w:themeColor="accent2" w:themeTint="BF"/>
        <w:bottom w:val="single" w:sz="8" w:space="0" w:color="87D3CB" w:themeColor="accent2" w:themeTint="BF"/>
        <w:right w:val="single" w:sz="8" w:space="0" w:color="87D3CB" w:themeColor="accent2" w:themeTint="BF"/>
        <w:insideH w:val="single" w:sz="8" w:space="0" w:color="87D3CB" w:themeColor="accent2" w:themeTint="BF"/>
      </w:tblBorders>
    </w:tblPr>
    <w:tblStylePr w:type="firstRow">
      <w:pPr>
        <w:spacing w:before="0" w:after="0" w:line="240" w:lineRule="auto"/>
      </w:pPr>
      <w:rPr>
        <w:b/>
        <w:bCs/>
        <w:color w:val="FFFFFF" w:themeColor="background1"/>
      </w:rPr>
      <w:tblPr/>
      <w:tcPr>
        <w:tcBorders>
          <w:top w:val="single" w:sz="8" w:space="0" w:color="87D3CB" w:themeColor="accent2" w:themeTint="BF"/>
          <w:left w:val="single" w:sz="8" w:space="0" w:color="87D3CB" w:themeColor="accent2" w:themeTint="BF"/>
          <w:bottom w:val="single" w:sz="8" w:space="0" w:color="87D3CB" w:themeColor="accent2" w:themeTint="BF"/>
          <w:right w:val="single" w:sz="8" w:space="0" w:color="87D3CB" w:themeColor="accent2" w:themeTint="BF"/>
          <w:insideH w:val="nil"/>
          <w:insideV w:val="nil"/>
        </w:tcBorders>
        <w:shd w:val="clear" w:color="auto" w:fill="60C5BA" w:themeFill="accent2"/>
      </w:tcPr>
    </w:tblStylePr>
    <w:tblStylePr w:type="lastRow">
      <w:pPr>
        <w:spacing w:before="0" w:after="0" w:line="240" w:lineRule="auto"/>
      </w:pPr>
      <w:rPr>
        <w:b/>
        <w:bCs/>
      </w:rPr>
      <w:tblPr/>
      <w:tcPr>
        <w:tcBorders>
          <w:top w:val="double" w:sz="6" w:space="0" w:color="87D3CB" w:themeColor="accent2" w:themeTint="BF"/>
          <w:left w:val="single" w:sz="8" w:space="0" w:color="87D3CB" w:themeColor="accent2" w:themeTint="BF"/>
          <w:bottom w:val="single" w:sz="8" w:space="0" w:color="87D3CB" w:themeColor="accent2" w:themeTint="BF"/>
          <w:right w:val="single" w:sz="8" w:space="0" w:color="87D3C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7F0ED" w:themeFill="accent2" w:themeFillTint="3F"/>
      </w:tcPr>
    </w:tblStylePr>
    <w:tblStylePr w:type="band1Horz">
      <w:tblPr/>
      <w:tcPr>
        <w:tcBorders>
          <w:insideH w:val="nil"/>
          <w:insideV w:val="nil"/>
        </w:tcBorders>
        <w:shd w:val="clear" w:color="auto" w:fill="D7F0ED"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semiHidden/>
    <w:unhideWhenUsed/>
    <w:rsid w:val="00572222"/>
    <w:pPr>
      <w:spacing w:after="0" w:line="240" w:lineRule="auto"/>
    </w:pPr>
    <w:tblPr>
      <w:tblStyleRowBandSize w:val="1"/>
      <w:tblStyleColBandSize w:val="1"/>
      <w:tblBorders>
        <w:top w:val="single" w:sz="8" w:space="0" w:color="DFE77A" w:themeColor="accent3" w:themeTint="BF"/>
        <w:left w:val="single" w:sz="8" w:space="0" w:color="DFE77A" w:themeColor="accent3" w:themeTint="BF"/>
        <w:bottom w:val="single" w:sz="8" w:space="0" w:color="DFE77A" w:themeColor="accent3" w:themeTint="BF"/>
        <w:right w:val="single" w:sz="8" w:space="0" w:color="DFE77A" w:themeColor="accent3" w:themeTint="BF"/>
        <w:insideH w:val="single" w:sz="8" w:space="0" w:color="DFE77A" w:themeColor="accent3" w:themeTint="BF"/>
      </w:tblBorders>
    </w:tblPr>
    <w:tblStylePr w:type="firstRow">
      <w:pPr>
        <w:spacing w:before="0" w:after="0" w:line="240" w:lineRule="auto"/>
      </w:pPr>
      <w:rPr>
        <w:b/>
        <w:bCs/>
        <w:color w:val="FFFFFF" w:themeColor="background1"/>
      </w:rPr>
      <w:tblPr/>
      <w:tcPr>
        <w:tcBorders>
          <w:top w:val="single" w:sz="8" w:space="0" w:color="DFE77A" w:themeColor="accent3" w:themeTint="BF"/>
          <w:left w:val="single" w:sz="8" w:space="0" w:color="DFE77A" w:themeColor="accent3" w:themeTint="BF"/>
          <w:bottom w:val="single" w:sz="8" w:space="0" w:color="DFE77A" w:themeColor="accent3" w:themeTint="BF"/>
          <w:right w:val="single" w:sz="8" w:space="0" w:color="DFE77A" w:themeColor="accent3" w:themeTint="BF"/>
          <w:insideH w:val="nil"/>
          <w:insideV w:val="nil"/>
        </w:tcBorders>
        <w:shd w:val="clear" w:color="auto" w:fill="D5E04E" w:themeFill="accent3"/>
      </w:tcPr>
    </w:tblStylePr>
    <w:tblStylePr w:type="lastRow">
      <w:pPr>
        <w:spacing w:before="0" w:after="0" w:line="240" w:lineRule="auto"/>
      </w:pPr>
      <w:rPr>
        <w:b/>
        <w:bCs/>
      </w:rPr>
      <w:tblPr/>
      <w:tcPr>
        <w:tcBorders>
          <w:top w:val="double" w:sz="6" w:space="0" w:color="DFE77A" w:themeColor="accent3" w:themeTint="BF"/>
          <w:left w:val="single" w:sz="8" w:space="0" w:color="DFE77A" w:themeColor="accent3" w:themeTint="BF"/>
          <w:bottom w:val="single" w:sz="8" w:space="0" w:color="DFE77A" w:themeColor="accent3" w:themeTint="BF"/>
          <w:right w:val="single" w:sz="8" w:space="0" w:color="DFE77A"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7D3" w:themeFill="accent3" w:themeFillTint="3F"/>
      </w:tcPr>
    </w:tblStylePr>
    <w:tblStylePr w:type="band1Horz">
      <w:tblPr/>
      <w:tcPr>
        <w:tcBorders>
          <w:insideH w:val="nil"/>
          <w:insideV w:val="nil"/>
        </w:tcBorders>
        <w:shd w:val="clear" w:color="auto" w:fill="F4F7D3"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semiHidden/>
    <w:unhideWhenUsed/>
    <w:rsid w:val="00572222"/>
    <w:pPr>
      <w:spacing w:after="0" w:line="240" w:lineRule="auto"/>
    </w:pPr>
    <w:tblPr>
      <w:tblStyleRowBandSize w:val="1"/>
      <w:tblStyleColBandSize w:val="1"/>
      <w:tblBorders>
        <w:top w:val="single" w:sz="8" w:space="0" w:color="71D2E5" w:themeColor="accent4" w:themeTint="BF"/>
        <w:left w:val="single" w:sz="8" w:space="0" w:color="71D2E5" w:themeColor="accent4" w:themeTint="BF"/>
        <w:bottom w:val="single" w:sz="8" w:space="0" w:color="71D2E5" w:themeColor="accent4" w:themeTint="BF"/>
        <w:right w:val="single" w:sz="8" w:space="0" w:color="71D2E5" w:themeColor="accent4" w:themeTint="BF"/>
        <w:insideH w:val="single" w:sz="8" w:space="0" w:color="71D2E5" w:themeColor="accent4" w:themeTint="BF"/>
      </w:tblBorders>
    </w:tblPr>
    <w:tblStylePr w:type="firstRow">
      <w:pPr>
        <w:spacing w:before="0" w:after="0" w:line="240" w:lineRule="auto"/>
      </w:pPr>
      <w:rPr>
        <w:b/>
        <w:bCs/>
        <w:color w:val="FFFFFF" w:themeColor="background1"/>
      </w:rPr>
      <w:tblPr/>
      <w:tcPr>
        <w:tcBorders>
          <w:top w:val="single" w:sz="8" w:space="0" w:color="71D2E5" w:themeColor="accent4" w:themeTint="BF"/>
          <w:left w:val="single" w:sz="8" w:space="0" w:color="71D2E5" w:themeColor="accent4" w:themeTint="BF"/>
          <w:bottom w:val="single" w:sz="8" w:space="0" w:color="71D2E5" w:themeColor="accent4" w:themeTint="BF"/>
          <w:right w:val="single" w:sz="8" w:space="0" w:color="71D2E5" w:themeColor="accent4" w:themeTint="BF"/>
          <w:insideH w:val="nil"/>
          <w:insideV w:val="nil"/>
        </w:tcBorders>
        <w:shd w:val="clear" w:color="auto" w:fill="42C4DD" w:themeFill="accent4"/>
      </w:tcPr>
    </w:tblStylePr>
    <w:tblStylePr w:type="lastRow">
      <w:pPr>
        <w:spacing w:before="0" w:after="0" w:line="240" w:lineRule="auto"/>
      </w:pPr>
      <w:rPr>
        <w:b/>
        <w:bCs/>
      </w:rPr>
      <w:tblPr/>
      <w:tcPr>
        <w:tcBorders>
          <w:top w:val="double" w:sz="6" w:space="0" w:color="71D2E5" w:themeColor="accent4" w:themeTint="BF"/>
          <w:left w:val="single" w:sz="8" w:space="0" w:color="71D2E5" w:themeColor="accent4" w:themeTint="BF"/>
          <w:bottom w:val="single" w:sz="8" w:space="0" w:color="71D2E5" w:themeColor="accent4" w:themeTint="BF"/>
          <w:right w:val="single" w:sz="8" w:space="0" w:color="71D2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F0F6" w:themeFill="accent4" w:themeFillTint="3F"/>
      </w:tcPr>
    </w:tblStylePr>
    <w:tblStylePr w:type="band1Horz">
      <w:tblPr/>
      <w:tcPr>
        <w:tcBorders>
          <w:insideH w:val="nil"/>
          <w:insideV w:val="nil"/>
        </w:tcBorders>
        <w:shd w:val="clear" w:color="auto" w:fill="D0F0F6"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semiHidden/>
    <w:unhideWhenUsed/>
    <w:rsid w:val="00572222"/>
    <w:pPr>
      <w:spacing w:after="0" w:line="240" w:lineRule="auto"/>
    </w:pPr>
    <w:tblPr>
      <w:tblStyleRowBandSize w:val="1"/>
      <w:tblStyleColBandSize w:val="1"/>
      <w:tblBorders>
        <w:top w:val="single" w:sz="8" w:space="0" w:color="BAB4A9" w:themeColor="accent5" w:themeTint="BF"/>
        <w:left w:val="single" w:sz="8" w:space="0" w:color="BAB4A9" w:themeColor="accent5" w:themeTint="BF"/>
        <w:bottom w:val="single" w:sz="8" w:space="0" w:color="BAB4A9" w:themeColor="accent5" w:themeTint="BF"/>
        <w:right w:val="single" w:sz="8" w:space="0" w:color="BAB4A9" w:themeColor="accent5" w:themeTint="BF"/>
        <w:insideH w:val="single" w:sz="8" w:space="0" w:color="BAB4A9" w:themeColor="accent5" w:themeTint="BF"/>
      </w:tblBorders>
    </w:tblPr>
    <w:tblStylePr w:type="firstRow">
      <w:pPr>
        <w:spacing w:before="0" w:after="0" w:line="240" w:lineRule="auto"/>
      </w:pPr>
      <w:rPr>
        <w:b/>
        <w:bCs/>
        <w:color w:val="FFFFFF" w:themeColor="background1"/>
      </w:rPr>
      <w:tblPr/>
      <w:tcPr>
        <w:tcBorders>
          <w:top w:val="single" w:sz="8" w:space="0" w:color="BAB4A9" w:themeColor="accent5" w:themeTint="BF"/>
          <w:left w:val="single" w:sz="8" w:space="0" w:color="BAB4A9" w:themeColor="accent5" w:themeTint="BF"/>
          <w:bottom w:val="single" w:sz="8" w:space="0" w:color="BAB4A9" w:themeColor="accent5" w:themeTint="BF"/>
          <w:right w:val="single" w:sz="8" w:space="0" w:color="BAB4A9" w:themeColor="accent5" w:themeTint="BF"/>
          <w:insideH w:val="nil"/>
          <w:insideV w:val="nil"/>
        </w:tcBorders>
        <w:shd w:val="clear" w:color="auto" w:fill="A49B8D" w:themeFill="accent5"/>
      </w:tcPr>
    </w:tblStylePr>
    <w:tblStylePr w:type="lastRow">
      <w:pPr>
        <w:spacing w:before="0" w:after="0" w:line="240" w:lineRule="auto"/>
      </w:pPr>
      <w:rPr>
        <w:b/>
        <w:bCs/>
      </w:rPr>
      <w:tblPr/>
      <w:tcPr>
        <w:tcBorders>
          <w:top w:val="double" w:sz="6" w:space="0" w:color="BAB4A9" w:themeColor="accent5" w:themeTint="BF"/>
          <w:left w:val="single" w:sz="8" w:space="0" w:color="BAB4A9" w:themeColor="accent5" w:themeTint="BF"/>
          <w:bottom w:val="single" w:sz="8" w:space="0" w:color="BAB4A9" w:themeColor="accent5" w:themeTint="BF"/>
          <w:right w:val="single" w:sz="8" w:space="0" w:color="BAB4A9" w:themeColor="accent5" w:themeTint="BF"/>
          <w:insideH w:val="nil"/>
          <w:insideV w:val="nil"/>
        </w:tcBorders>
      </w:tcPr>
    </w:tblStylePr>
    <w:tblStylePr w:type="firstCol">
      <w:rPr>
        <w:b/>
        <w:bCs/>
      </w:rPr>
    </w:tblStylePr>
    <w:tblStylePr w:type="lastCol">
      <w:rPr>
        <w:b/>
        <w:bCs/>
      </w:rPr>
    </w:tblStylePr>
    <w:tblStylePr w:type="band1Vert">
      <w:tblPr/>
      <w:tcPr>
        <w:shd w:val="clear" w:color="auto" w:fill="E8E6E2" w:themeFill="accent5" w:themeFillTint="3F"/>
      </w:tcPr>
    </w:tblStylePr>
    <w:tblStylePr w:type="band1Horz">
      <w:tblPr/>
      <w:tcPr>
        <w:tcBorders>
          <w:insideH w:val="nil"/>
          <w:insideV w:val="nil"/>
        </w:tcBorders>
        <w:shd w:val="clear" w:color="auto" w:fill="E8E6E2"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semiHidden/>
    <w:unhideWhenUsed/>
    <w:rsid w:val="00572222"/>
    <w:pPr>
      <w:spacing w:after="0" w:line="240" w:lineRule="auto"/>
    </w:pPr>
    <w:tblPr>
      <w:tblStyleRowBandSize w:val="1"/>
      <w:tblStyleColBandSize w:val="1"/>
      <w:tblBorders>
        <w:top w:val="single" w:sz="8" w:space="0" w:color="8E7569" w:themeColor="accent6" w:themeTint="BF"/>
        <w:left w:val="single" w:sz="8" w:space="0" w:color="8E7569" w:themeColor="accent6" w:themeTint="BF"/>
        <w:bottom w:val="single" w:sz="8" w:space="0" w:color="8E7569" w:themeColor="accent6" w:themeTint="BF"/>
        <w:right w:val="single" w:sz="8" w:space="0" w:color="8E7569" w:themeColor="accent6" w:themeTint="BF"/>
        <w:insideH w:val="single" w:sz="8" w:space="0" w:color="8E7569" w:themeColor="accent6" w:themeTint="BF"/>
      </w:tblBorders>
    </w:tblPr>
    <w:tblStylePr w:type="firstRow">
      <w:pPr>
        <w:spacing w:before="0" w:after="0" w:line="240" w:lineRule="auto"/>
      </w:pPr>
      <w:rPr>
        <w:b/>
        <w:bCs/>
        <w:color w:val="FFFFFF" w:themeColor="background1"/>
      </w:rPr>
      <w:tblPr/>
      <w:tcPr>
        <w:tcBorders>
          <w:top w:val="single" w:sz="8" w:space="0" w:color="8E7569" w:themeColor="accent6" w:themeTint="BF"/>
          <w:left w:val="single" w:sz="8" w:space="0" w:color="8E7569" w:themeColor="accent6" w:themeTint="BF"/>
          <w:bottom w:val="single" w:sz="8" w:space="0" w:color="8E7569" w:themeColor="accent6" w:themeTint="BF"/>
          <w:right w:val="single" w:sz="8" w:space="0" w:color="8E7569" w:themeColor="accent6" w:themeTint="BF"/>
          <w:insideH w:val="nil"/>
          <w:insideV w:val="nil"/>
        </w:tcBorders>
        <w:shd w:val="clear" w:color="auto" w:fill="5C4C44" w:themeFill="accent6"/>
      </w:tcPr>
    </w:tblStylePr>
    <w:tblStylePr w:type="lastRow">
      <w:pPr>
        <w:spacing w:before="0" w:after="0" w:line="240" w:lineRule="auto"/>
      </w:pPr>
      <w:rPr>
        <w:b/>
        <w:bCs/>
      </w:rPr>
      <w:tblPr/>
      <w:tcPr>
        <w:tcBorders>
          <w:top w:val="double" w:sz="6" w:space="0" w:color="8E7569" w:themeColor="accent6" w:themeTint="BF"/>
          <w:left w:val="single" w:sz="8" w:space="0" w:color="8E7569" w:themeColor="accent6" w:themeTint="BF"/>
          <w:bottom w:val="single" w:sz="8" w:space="0" w:color="8E7569" w:themeColor="accent6" w:themeTint="BF"/>
          <w:right w:val="single" w:sz="8" w:space="0" w:color="8E756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CD" w:themeFill="accent6" w:themeFillTint="3F"/>
      </w:tcPr>
    </w:tblStylePr>
    <w:tblStylePr w:type="band1Horz">
      <w:tblPr/>
      <w:tcPr>
        <w:tcBorders>
          <w:insideH w:val="nil"/>
          <w:insideV w:val="nil"/>
        </w:tcBorders>
        <w:shd w:val="clear" w:color="auto" w:fill="DAD1CD"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1">
    <w:name w:val="Medium Shading 2 Accent 1"/>
    <w:basedOn w:val="Standaardtabe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513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5133" w:themeFill="accent1"/>
      </w:tcPr>
    </w:tblStylePr>
    <w:tblStylePr w:type="lastCol">
      <w:rPr>
        <w:b/>
        <w:bCs/>
        <w:color w:val="FFFFFF" w:themeColor="background1"/>
      </w:rPr>
      <w:tblPr/>
      <w:tcPr>
        <w:tcBorders>
          <w:left w:val="nil"/>
          <w:right w:val="nil"/>
          <w:insideH w:val="nil"/>
          <w:insideV w:val="nil"/>
        </w:tcBorders>
        <w:shd w:val="clear" w:color="auto" w:fill="F0513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2">
    <w:name w:val="Medium Shading 2 Accent 2"/>
    <w:basedOn w:val="Standaardtabe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C5B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C5BA" w:themeFill="accent2"/>
      </w:tcPr>
    </w:tblStylePr>
    <w:tblStylePr w:type="lastCol">
      <w:rPr>
        <w:b/>
        <w:bCs/>
        <w:color w:val="FFFFFF" w:themeColor="background1"/>
      </w:rPr>
      <w:tblPr/>
      <w:tcPr>
        <w:tcBorders>
          <w:left w:val="nil"/>
          <w:right w:val="nil"/>
          <w:insideH w:val="nil"/>
          <w:insideV w:val="nil"/>
        </w:tcBorders>
        <w:shd w:val="clear" w:color="auto" w:fill="60C5B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3">
    <w:name w:val="Medium Shading 2 Accent 3"/>
    <w:basedOn w:val="Standaardtabe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5E04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5E04E" w:themeFill="accent3"/>
      </w:tcPr>
    </w:tblStylePr>
    <w:tblStylePr w:type="lastCol">
      <w:rPr>
        <w:b/>
        <w:bCs/>
        <w:color w:val="FFFFFF" w:themeColor="background1"/>
      </w:rPr>
      <w:tblPr/>
      <w:tcPr>
        <w:tcBorders>
          <w:left w:val="nil"/>
          <w:right w:val="nil"/>
          <w:insideH w:val="nil"/>
          <w:insideV w:val="nil"/>
        </w:tcBorders>
        <w:shd w:val="clear" w:color="auto" w:fill="D5E04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4">
    <w:name w:val="Medium Shading 2 Accent 4"/>
    <w:basedOn w:val="Standaardtabe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C4D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2C4DD" w:themeFill="accent4"/>
      </w:tcPr>
    </w:tblStylePr>
    <w:tblStylePr w:type="lastCol">
      <w:rPr>
        <w:b/>
        <w:bCs/>
        <w:color w:val="FFFFFF" w:themeColor="background1"/>
      </w:rPr>
      <w:tblPr/>
      <w:tcPr>
        <w:tcBorders>
          <w:left w:val="nil"/>
          <w:right w:val="nil"/>
          <w:insideH w:val="nil"/>
          <w:insideV w:val="nil"/>
        </w:tcBorders>
        <w:shd w:val="clear" w:color="auto" w:fill="42C4D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5">
    <w:name w:val="Medium Shading 2 Accent 5"/>
    <w:basedOn w:val="Standaardtabe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49B8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49B8D" w:themeFill="accent5"/>
      </w:tcPr>
    </w:tblStylePr>
    <w:tblStylePr w:type="lastCol">
      <w:rPr>
        <w:b/>
        <w:bCs/>
        <w:color w:val="FFFFFF" w:themeColor="background1"/>
      </w:rPr>
      <w:tblPr/>
      <w:tcPr>
        <w:tcBorders>
          <w:left w:val="nil"/>
          <w:right w:val="nil"/>
          <w:insideH w:val="nil"/>
          <w:insideV w:val="nil"/>
        </w:tcBorders>
        <w:shd w:val="clear" w:color="auto" w:fill="A49B8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6">
    <w:name w:val="Medium Shading 2 Accent 6"/>
    <w:basedOn w:val="Standaardtabe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C4C4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C4C44" w:themeFill="accent6"/>
      </w:tcPr>
    </w:tblStylePr>
    <w:tblStylePr w:type="lastCol">
      <w:rPr>
        <w:b/>
        <w:bCs/>
        <w:color w:val="FFFFFF" w:themeColor="background1"/>
      </w:rPr>
      <w:tblPr/>
      <w:tcPr>
        <w:tcBorders>
          <w:left w:val="nil"/>
          <w:right w:val="nil"/>
          <w:insideH w:val="nil"/>
          <w:insideV w:val="nil"/>
        </w:tcBorders>
        <w:shd w:val="clear" w:color="auto" w:fill="5C4C4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Berichtkop">
    <w:name w:val="Message Header"/>
    <w:basedOn w:val="Standaard"/>
    <w:link w:val="BerichtkopChar"/>
    <w:uiPriority w:val="99"/>
    <w:semiHidden/>
    <w:unhideWhenUsed/>
    <w:rsid w:val="0057222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572222"/>
    <w:rPr>
      <w:rFonts w:asciiTheme="majorHAnsi" w:eastAsiaTheme="majorEastAsia" w:hAnsiTheme="majorHAnsi" w:cstheme="majorBidi"/>
      <w:kern w:val="16"/>
      <w:sz w:val="24"/>
      <w:szCs w:val="24"/>
      <w:shd w:val="pct20" w:color="auto" w:fill="auto"/>
      <w14:ligatures w14:val="standardContextual"/>
      <w14:numForm w14:val="oldStyle"/>
      <w14:numSpacing w14:val="proportional"/>
      <w14:cntxtAlts/>
    </w:rPr>
  </w:style>
  <w:style w:type="paragraph" w:styleId="Geenafstand">
    <w:name w:val="No Spacing"/>
    <w:uiPriority w:val="1"/>
    <w:semiHidden/>
    <w:unhideWhenUsed/>
    <w:qFormat/>
    <w:rsid w:val="00572222"/>
    <w:pPr>
      <w:spacing w:after="0" w:line="240" w:lineRule="auto"/>
    </w:pPr>
    <w:rPr>
      <w:kern w:val="16"/>
      <w14:ligatures w14:val="standardContextual"/>
      <w14:numForm w14:val="oldStyle"/>
      <w14:numSpacing w14:val="proportional"/>
      <w14:cntxtAlts/>
    </w:rPr>
  </w:style>
  <w:style w:type="paragraph" w:styleId="Normaalweb">
    <w:name w:val="Normal (Web)"/>
    <w:basedOn w:val="Standaard"/>
    <w:uiPriority w:val="99"/>
    <w:semiHidden/>
    <w:unhideWhenUsed/>
    <w:rsid w:val="00572222"/>
    <w:rPr>
      <w:rFonts w:ascii="Times New Roman" w:hAnsi="Times New Roman" w:cs="Times New Roman"/>
      <w:sz w:val="24"/>
      <w:szCs w:val="24"/>
    </w:rPr>
  </w:style>
  <w:style w:type="paragraph" w:styleId="Standaardinspringing">
    <w:name w:val="Normal Indent"/>
    <w:basedOn w:val="Standaard"/>
    <w:uiPriority w:val="99"/>
    <w:semiHidden/>
    <w:unhideWhenUsed/>
    <w:rsid w:val="00572222"/>
    <w:pPr>
      <w:ind w:left="720"/>
    </w:pPr>
  </w:style>
  <w:style w:type="paragraph" w:styleId="Notitiekop">
    <w:name w:val="Note Heading"/>
    <w:basedOn w:val="Standaard"/>
    <w:next w:val="Standaard"/>
    <w:link w:val="NotitiekopChar"/>
    <w:uiPriority w:val="99"/>
    <w:semiHidden/>
    <w:unhideWhenUsed/>
    <w:rsid w:val="00572222"/>
    <w:pPr>
      <w:spacing w:after="0" w:line="240" w:lineRule="auto"/>
    </w:pPr>
  </w:style>
  <w:style w:type="character" w:customStyle="1" w:styleId="NotitiekopChar">
    <w:name w:val="Notitiekop Char"/>
    <w:basedOn w:val="Standaardalinea-lettertype"/>
    <w:link w:val="Notitiekop"/>
    <w:uiPriority w:val="99"/>
    <w:semiHidden/>
    <w:rsid w:val="00572222"/>
    <w:rPr>
      <w:kern w:val="16"/>
      <w:sz w:val="22"/>
      <w14:ligatures w14:val="standardContextual"/>
      <w14:numForm w14:val="oldStyle"/>
      <w14:numSpacing w14:val="proportional"/>
      <w14:cntxtAlts/>
    </w:rPr>
  </w:style>
  <w:style w:type="character" w:styleId="Paginanummer">
    <w:name w:val="page number"/>
    <w:basedOn w:val="Standaardalinea-lettertype"/>
    <w:uiPriority w:val="99"/>
    <w:semiHidden/>
    <w:unhideWhenUsed/>
    <w:rsid w:val="00572222"/>
    <w:rPr>
      <w:sz w:val="22"/>
    </w:rPr>
  </w:style>
  <w:style w:type="table" w:styleId="Onopgemaaktetabel1">
    <w:name w:val="Plain Table 1"/>
    <w:basedOn w:val="Standaardtabel"/>
    <w:uiPriority w:val="40"/>
    <w:rsid w:val="0057222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1"/>
    <w:rsid w:val="0057222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2"/>
    <w:rsid w:val="0057222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3"/>
    <w:rsid w:val="0057222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4"/>
    <w:rsid w:val="0057222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kstzonderopmaak">
    <w:name w:val="Plain Text"/>
    <w:basedOn w:val="Standaard"/>
    <w:link w:val="TekstzonderopmaakChar"/>
    <w:uiPriority w:val="99"/>
    <w:semiHidden/>
    <w:unhideWhenUsed/>
    <w:rsid w:val="00572222"/>
    <w:pPr>
      <w:spacing w:after="0" w:line="240" w:lineRule="auto"/>
    </w:pPr>
    <w:rPr>
      <w:rFonts w:ascii="Consolas" w:hAnsi="Consolas"/>
      <w:szCs w:val="21"/>
    </w:rPr>
  </w:style>
  <w:style w:type="character" w:customStyle="1" w:styleId="TekstzonderopmaakChar">
    <w:name w:val="Tekst zonder opmaak Char"/>
    <w:basedOn w:val="Standaardalinea-lettertype"/>
    <w:link w:val="Tekstzonderopmaak"/>
    <w:uiPriority w:val="99"/>
    <w:semiHidden/>
    <w:rsid w:val="00572222"/>
    <w:rPr>
      <w:rFonts w:ascii="Consolas" w:hAnsi="Consolas"/>
      <w:kern w:val="16"/>
      <w:sz w:val="22"/>
      <w:szCs w:val="21"/>
      <w14:ligatures w14:val="standardContextual"/>
      <w14:numForm w14:val="oldStyle"/>
      <w14:numSpacing w14:val="proportional"/>
      <w14:cntxtAlts/>
    </w:rPr>
  </w:style>
  <w:style w:type="paragraph" w:styleId="Citaat">
    <w:name w:val="Quote"/>
    <w:basedOn w:val="Standaard"/>
    <w:next w:val="Standaard"/>
    <w:link w:val="CitaatChar"/>
    <w:uiPriority w:val="29"/>
    <w:semiHidden/>
    <w:qFormat/>
    <w:rsid w:val="00572222"/>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semiHidden/>
    <w:rsid w:val="00572222"/>
    <w:rPr>
      <w:i/>
      <w:iCs/>
      <w:color w:val="404040" w:themeColor="text1" w:themeTint="BF"/>
      <w:kern w:val="16"/>
      <w:sz w:val="22"/>
      <w14:ligatures w14:val="standardContextual"/>
      <w14:numForm w14:val="oldStyle"/>
      <w14:numSpacing w14:val="proportional"/>
      <w14:cntxtAlts/>
    </w:rPr>
  </w:style>
  <w:style w:type="paragraph" w:styleId="Aanhef">
    <w:name w:val="Salutation"/>
    <w:basedOn w:val="Standaard"/>
    <w:next w:val="Standaard"/>
    <w:link w:val="AanhefChar"/>
    <w:uiPriority w:val="5"/>
    <w:qFormat/>
    <w:rsid w:val="00572222"/>
  </w:style>
  <w:style w:type="character" w:customStyle="1" w:styleId="AanhefChar">
    <w:name w:val="Aanhef Char"/>
    <w:basedOn w:val="Standaardalinea-lettertype"/>
    <w:link w:val="Aanhef"/>
    <w:uiPriority w:val="5"/>
    <w:rsid w:val="00752FC4"/>
  </w:style>
  <w:style w:type="paragraph" w:styleId="Handtekening">
    <w:name w:val="Signature"/>
    <w:basedOn w:val="Standaard"/>
    <w:next w:val="Standaard"/>
    <w:link w:val="HandtekeningChar"/>
    <w:uiPriority w:val="7"/>
    <w:qFormat/>
    <w:rsid w:val="008D0AA7"/>
  </w:style>
  <w:style w:type="character" w:customStyle="1" w:styleId="HandtekeningChar">
    <w:name w:val="Handtekening Char"/>
    <w:basedOn w:val="Standaardalinea-lettertype"/>
    <w:link w:val="Handtekening"/>
    <w:uiPriority w:val="7"/>
    <w:rsid w:val="008D0AA7"/>
  </w:style>
  <w:style w:type="character" w:styleId="Zwaar">
    <w:name w:val="Strong"/>
    <w:basedOn w:val="Standaardalinea-lettertype"/>
    <w:uiPriority w:val="19"/>
    <w:semiHidden/>
    <w:qFormat/>
    <w:rsid w:val="00572222"/>
    <w:rPr>
      <w:b/>
      <w:bCs/>
      <w:sz w:val="22"/>
    </w:rPr>
  </w:style>
  <w:style w:type="paragraph" w:styleId="Ondertitel">
    <w:name w:val="Subtitle"/>
    <w:basedOn w:val="Standaard"/>
    <w:next w:val="Standaard"/>
    <w:link w:val="OndertitelChar"/>
    <w:uiPriority w:val="11"/>
    <w:semiHidden/>
    <w:unhideWhenUsed/>
    <w:qFormat/>
    <w:rsid w:val="00572222"/>
    <w:pPr>
      <w:numPr>
        <w:ilvl w:val="1"/>
      </w:numPr>
      <w:spacing w:after="160"/>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semiHidden/>
    <w:rsid w:val="00572222"/>
    <w:rPr>
      <w:rFonts w:eastAsiaTheme="minorEastAsia"/>
      <w:color w:val="5A5A5A" w:themeColor="text1" w:themeTint="A5"/>
      <w:spacing w:val="15"/>
      <w:kern w:val="16"/>
      <w:sz w:val="22"/>
      <w:szCs w:val="22"/>
      <w14:ligatures w14:val="standardContextual"/>
      <w14:numForm w14:val="oldStyle"/>
      <w14:numSpacing w14:val="proportional"/>
      <w14:cntxtAlts/>
    </w:rPr>
  </w:style>
  <w:style w:type="character" w:styleId="Subtielebenadrukking">
    <w:name w:val="Subtle Emphasis"/>
    <w:basedOn w:val="Standaardalinea-lettertype"/>
    <w:uiPriority w:val="19"/>
    <w:semiHidden/>
    <w:qFormat/>
    <w:rsid w:val="00572222"/>
    <w:rPr>
      <w:i/>
      <w:iCs/>
      <w:color w:val="404040" w:themeColor="text1" w:themeTint="BF"/>
      <w:sz w:val="22"/>
    </w:rPr>
  </w:style>
  <w:style w:type="character" w:styleId="Subtieleverwijzing">
    <w:name w:val="Subtle Reference"/>
    <w:basedOn w:val="Standaardalinea-lettertype"/>
    <w:uiPriority w:val="31"/>
    <w:semiHidden/>
    <w:qFormat/>
    <w:rsid w:val="00572222"/>
    <w:rPr>
      <w:smallCaps/>
      <w:color w:val="5A5A5A" w:themeColor="text1" w:themeTint="A5"/>
      <w:sz w:val="22"/>
    </w:rPr>
  </w:style>
  <w:style w:type="table" w:styleId="3D-effectenvoortabel1">
    <w:name w:val="Table 3D effects 1"/>
    <w:basedOn w:val="Standaardtabel"/>
    <w:uiPriority w:val="99"/>
    <w:semiHidden/>
    <w:unhideWhenUsed/>
    <w:rsid w:val="00572222"/>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572222"/>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572222"/>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uiPriority w:val="99"/>
    <w:semiHidden/>
    <w:unhideWhenUsed/>
    <w:rsid w:val="00572222"/>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572222"/>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57222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572222"/>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uiPriority w:val="99"/>
    <w:semiHidden/>
    <w:unhideWhenUsed/>
    <w:rsid w:val="0057222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572222"/>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572222"/>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uiPriority w:val="99"/>
    <w:semiHidden/>
    <w:unhideWhenUsed/>
    <w:rsid w:val="00572222"/>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572222"/>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572222"/>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572222"/>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572222"/>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uiPriority w:val="99"/>
    <w:semiHidden/>
    <w:unhideWhenUsed/>
    <w:rsid w:val="0057222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uiPriority w:val="99"/>
    <w:semiHidden/>
    <w:unhideWhenUsed/>
    <w:rsid w:val="00572222"/>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1">
    <w:name w:val="Table Grid 1"/>
    <w:basedOn w:val="Standaardtabe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572222"/>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572222"/>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572222"/>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572222"/>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572222"/>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rasterlicht">
    <w:name w:val="Grid Table Light"/>
    <w:basedOn w:val="Standaardtabel"/>
    <w:uiPriority w:val="45"/>
    <w:rsid w:val="0057222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jst1">
    <w:name w:val="Table List 1"/>
    <w:basedOn w:val="Standaardtabel"/>
    <w:uiPriority w:val="99"/>
    <w:semiHidden/>
    <w:unhideWhenUsed/>
    <w:rsid w:val="0057222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57222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572222"/>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572222"/>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57222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57222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Bronvermelding">
    <w:name w:val="table of authorities"/>
    <w:basedOn w:val="Standaard"/>
    <w:next w:val="Standaard"/>
    <w:uiPriority w:val="99"/>
    <w:semiHidden/>
    <w:unhideWhenUsed/>
    <w:rsid w:val="00572222"/>
    <w:pPr>
      <w:spacing w:after="0"/>
      <w:ind w:left="220" w:hanging="220"/>
    </w:pPr>
  </w:style>
  <w:style w:type="paragraph" w:styleId="Lijstmetafbeeldingen">
    <w:name w:val="table of figures"/>
    <w:basedOn w:val="Standaard"/>
    <w:next w:val="Standaard"/>
    <w:uiPriority w:val="99"/>
    <w:semiHidden/>
    <w:unhideWhenUsed/>
    <w:rsid w:val="00572222"/>
    <w:pPr>
      <w:spacing w:after="0"/>
    </w:pPr>
  </w:style>
  <w:style w:type="table" w:styleId="Professioneletabel">
    <w:name w:val="Table Professional"/>
    <w:basedOn w:val="Standaardtabe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uiPriority w:val="99"/>
    <w:semiHidden/>
    <w:unhideWhenUsed/>
    <w:rsid w:val="00572222"/>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57222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uiPriority w:val="99"/>
    <w:semiHidden/>
    <w:unhideWhenUsed/>
    <w:rsid w:val="0057222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57222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572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uiPriority w:val="99"/>
    <w:semiHidden/>
    <w:unhideWhenUsed/>
    <w:rsid w:val="00572222"/>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572222"/>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572222"/>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Standaard"/>
    <w:next w:val="Standaard"/>
    <w:link w:val="TitelChar"/>
    <w:uiPriority w:val="10"/>
    <w:semiHidden/>
    <w:qFormat/>
    <w:rsid w:val="00572222"/>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elChar">
    <w:name w:val="Titel Char"/>
    <w:basedOn w:val="Standaardalinea-lettertype"/>
    <w:link w:val="Titel"/>
    <w:uiPriority w:val="10"/>
    <w:semiHidden/>
    <w:rsid w:val="00572222"/>
    <w:rPr>
      <w:rFonts w:asciiTheme="majorHAnsi" w:eastAsiaTheme="majorEastAsia" w:hAnsiTheme="majorHAnsi" w:cstheme="majorBidi"/>
      <w:color w:val="auto"/>
      <w:spacing w:val="-10"/>
      <w:kern w:val="28"/>
      <w:sz w:val="56"/>
      <w:szCs w:val="56"/>
      <w14:ligatures w14:val="standardContextual"/>
      <w14:numForm w14:val="oldStyle"/>
      <w14:numSpacing w14:val="proportional"/>
      <w14:cntxtAlts/>
    </w:rPr>
  </w:style>
  <w:style w:type="paragraph" w:styleId="Kopbronvermelding">
    <w:name w:val="toa heading"/>
    <w:basedOn w:val="Standaard"/>
    <w:next w:val="Standaard"/>
    <w:uiPriority w:val="99"/>
    <w:semiHidden/>
    <w:unhideWhenUsed/>
    <w:rsid w:val="00572222"/>
    <w:pPr>
      <w:spacing w:before="120"/>
    </w:pPr>
    <w:rPr>
      <w:rFonts w:asciiTheme="majorHAnsi" w:eastAsiaTheme="majorEastAsia" w:hAnsiTheme="majorHAnsi" w:cstheme="majorBidi"/>
      <w:b/>
      <w:bCs/>
      <w:sz w:val="24"/>
      <w:szCs w:val="24"/>
    </w:rPr>
  </w:style>
  <w:style w:type="paragraph" w:styleId="Inhopg1">
    <w:name w:val="toc 1"/>
    <w:basedOn w:val="Standaard"/>
    <w:next w:val="Standaard"/>
    <w:autoRedefine/>
    <w:uiPriority w:val="39"/>
    <w:semiHidden/>
    <w:unhideWhenUsed/>
    <w:rsid w:val="00572222"/>
    <w:pPr>
      <w:spacing w:after="100"/>
    </w:pPr>
  </w:style>
  <w:style w:type="paragraph" w:styleId="Inhopg2">
    <w:name w:val="toc 2"/>
    <w:basedOn w:val="Standaard"/>
    <w:next w:val="Standaard"/>
    <w:autoRedefine/>
    <w:uiPriority w:val="39"/>
    <w:semiHidden/>
    <w:unhideWhenUsed/>
    <w:rsid w:val="00572222"/>
    <w:pPr>
      <w:spacing w:after="100"/>
      <w:ind w:left="220"/>
    </w:pPr>
  </w:style>
  <w:style w:type="paragraph" w:styleId="Inhopg3">
    <w:name w:val="toc 3"/>
    <w:basedOn w:val="Standaard"/>
    <w:next w:val="Standaard"/>
    <w:autoRedefine/>
    <w:uiPriority w:val="39"/>
    <w:semiHidden/>
    <w:unhideWhenUsed/>
    <w:rsid w:val="00572222"/>
    <w:pPr>
      <w:spacing w:after="100"/>
      <w:ind w:left="440"/>
    </w:pPr>
  </w:style>
  <w:style w:type="paragraph" w:styleId="Inhopg4">
    <w:name w:val="toc 4"/>
    <w:basedOn w:val="Standaard"/>
    <w:next w:val="Standaard"/>
    <w:autoRedefine/>
    <w:uiPriority w:val="39"/>
    <w:semiHidden/>
    <w:unhideWhenUsed/>
    <w:rsid w:val="00572222"/>
    <w:pPr>
      <w:spacing w:after="100"/>
      <w:ind w:left="660"/>
    </w:pPr>
  </w:style>
  <w:style w:type="paragraph" w:styleId="Inhopg5">
    <w:name w:val="toc 5"/>
    <w:basedOn w:val="Standaard"/>
    <w:next w:val="Standaard"/>
    <w:autoRedefine/>
    <w:uiPriority w:val="39"/>
    <w:semiHidden/>
    <w:unhideWhenUsed/>
    <w:rsid w:val="00572222"/>
    <w:pPr>
      <w:spacing w:after="100"/>
      <w:ind w:left="880"/>
    </w:pPr>
  </w:style>
  <w:style w:type="paragraph" w:styleId="Inhopg6">
    <w:name w:val="toc 6"/>
    <w:basedOn w:val="Standaard"/>
    <w:next w:val="Standaard"/>
    <w:autoRedefine/>
    <w:uiPriority w:val="39"/>
    <w:semiHidden/>
    <w:unhideWhenUsed/>
    <w:rsid w:val="00572222"/>
    <w:pPr>
      <w:spacing w:after="100"/>
      <w:ind w:left="1100"/>
    </w:pPr>
  </w:style>
  <w:style w:type="paragraph" w:styleId="Inhopg7">
    <w:name w:val="toc 7"/>
    <w:basedOn w:val="Standaard"/>
    <w:next w:val="Standaard"/>
    <w:autoRedefine/>
    <w:uiPriority w:val="39"/>
    <w:semiHidden/>
    <w:unhideWhenUsed/>
    <w:rsid w:val="00572222"/>
    <w:pPr>
      <w:spacing w:after="100"/>
      <w:ind w:left="1320"/>
    </w:pPr>
  </w:style>
  <w:style w:type="paragraph" w:styleId="Inhopg8">
    <w:name w:val="toc 8"/>
    <w:basedOn w:val="Standaard"/>
    <w:next w:val="Standaard"/>
    <w:autoRedefine/>
    <w:uiPriority w:val="39"/>
    <w:semiHidden/>
    <w:unhideWhenUsed/>
    <w:rsid w:val="00572222"/>
    <w:pPr>
      <w:spacing w:after="100"/>
      <w:ind w:left="1540"/>
    </w:pPr>
  </w:style>
  <w:style w:type="paragraph" w:styleId="Inhopg9">
    <w:name w:val="toc 9"/>
    <w:basedOn w:val="Standaard"/>
    <w:next w:val="Standaard"/>
    <w:autoRedefine/>
    <w:uiPriority w:val="39"/>
    <w:semiHidden/>
    <w:unhideWhenUsed/>
    <w:rsid w:val="00572222"/>
    <w:pPr>
      <w:spacing w:after="100"/>
      <w:ind w:left="1760"/>
    </w:pPr>
  </w:style>
  <w:style w:type="paragraph" w:styleId="Kopvaninhoudsopgave">
    <w:name w:val="TOC Heading"/>
    <w:basedOn w:val="Kop1"/>
    <w:next w:val="Standaard"/>
    <w:uiPriority w:val="39"/>
    <w:semiHidden/>
    <w:unhideWhenUsed/>
    <w:qFormat/>
    <w:rsid w:val="00572222"/>
    <w:pPr>
      <w:spacing w:before="240"/>
      <w:outlineLvl w:val="9"/>
    </w:pPr>
    <w:rPr>
      <w:b w:val="0"/>
      <w:bCs w:val="0"/>
      <w:color w:val="CA2C0F" w:themeColor="accent1" w:themeShade="BF"/>
      <w:sz w:val="32"/>
      <w:szCs w:val="32"/>
    </w:rPr>
  </w:style>
  <w:style w:type="paragraph" w:customStyle="1" w:styleId="Afbeelding">
    <w:name w:val="Afbeelding"/>
    <w:basedOn w:val="Standaard"/>
    <w:next w:val="Contactgegevens"/>
    <w:uiPriority w:val="2"/>
    <w:qFormat/>
    <w:rsid w:val="00752FC4"/>
    <w:pPr>
      <w:spacing w:after="320"/>
      <w:ind w:right="144"/>
      <w:jc w:val="right"/>
    </w:pPr>
  </w:style>
  <w:style w:type="paragraph" w:customStyle="1" w:styleId="Voettekstvervolg">
    <w:name w:val="Voettekst: vervolg"/>
    <w:basedOn w:val="Standaard"/>
    <w:uiPriority w:val="99"/>
    <w:rsid w:val="00BC0F0A"/>
    <w:pPr>
      <w:spacing w:after="120" w:line="240" w:lineRule="auto"/>
      <w:ind w:right="-720"/>
      <w:contextualSpacing/>
      <w:jc w:val="right"/>
    </w:pPr>
    <w:rPr>
      <w:rFonts w:asciiTheme="majorHAnsi" w:hAnsiTheme="majorHAnsi"/>
      <w:color w:val="276B64" w:themeColor="accent2"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ber\AppData\Roaming\Microsoft\Templates\Persoonlijk%20briefhoofd.dotx" TargetMode="External"/></Relationships>
</file>

<file path=word/theme/theme1.xml><?xml version="1.0" encoding="utf-8"?>
<a:theme xmlns:a="http://schemas.openxmlformats.org/drawingml/2006/main" name="Personal Letterhead">
  <a:themeElements>
    <a:clrScheme name="Template2">
      <a:dk1>
        <a:sysClr val="windowText" lastClr="000000"/>
      </a:dk1>
      <a:lt1>
        <a:sysClr val="window" lastClr="FFFFFF"/>
      </a:lt1>
      <a:dk2>
        <a:srgbClr val="725E54"/>
      </a:dk2>
      <a:lt2>
        <a:srgbClr val="EBE8E5"/>
      </a:lt2>
      <a:accent1>
        <a:srgbClr val="F05133"/>
      </a:accent1>
      <a:accent2>
        <a:srgbClr val="60C5BA"/>
      </a:accent2>
      <a:accent3>
        <a:srgbClr val="D5E04E"/>
      </a:accent3>
      <a:accent4>
        <a:srgbClr val="42C4DD"/>
      </a:accent4>
      <a:accent5>
        <a:srgbClr val="A49B8D"/>
      </a:accent5>
      <a:accent6>
        <a:srgbClr val="5C4C44"/>
      </a:accent6>
      <a:hlink>
        <a:srgbClr val="42C4DD"/>
      </a:hlink>
      <a:folHlink>
        <a:srgbClr val="60C5BA"/>
      </a:folHlink>
    </a:clrScheme>
    <a:fontScheme name="Template 2">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2D69A8-3077-470C-A001-453F479BBB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AE803B-26EA-40FF-870A-D0EF6A324646}">
  <ds:schemaRefs>
    <ds:schemaRef ds:uri="http://schemas.microsoft.com/office/2006/metadata/properties"/>
    <ds:schemaRef ds:uri="http://schemas.microsoft.com/office/infopath/2007/PartnerControls"/>
    <ds:schemaRef ds:uri="40262f94-9f35-4ac3-9a90-690165a166b7"/>
  </ds:schemaRefs>
</ds:datastoreItem>
</file>

<file path=customXml/itemProps3.xml><?xml version="1.0" encoding="utf-8"?>
<ds:datastoreItem xmlns:ds="http://schemas.openxmlformats.org/officeDocument/2006/customXml" ds:itemID="{38D93B20-8E67-DB44-9BD0-D565F2F1B235}">
  <ds:schemaRefs>
    <ds:schemaRef ds:uri="http://schemas.openxmlformats.org/officeDocument/2006/bibliography"/>
  </ds:schemaRefs>
</ds:datastoreItem>
</file>

<file path=customXml/itemProps4.xml><?xml version="1.0" encoding="utf-8"?>
<ds:datastoreItem xmlns:ds="http://schemas.openxmlformats.org/officeDocument/2006/customXml" ds:itemID="{19004731-2B80-4934-A058-BD0BA9AC60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Persoonlijk briefhoofd</Template>
  <TotalTime>4</TotalTime>
  <Pages>3</Pages>
  <Words>574</Words>
  <Characters>3159</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A.A. van Feggelen</Company>
  <LinksUpToDate>false</LinksUpToDate>
  <CharactersWithSpaces>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Albert van Feggelen</dc:creator>
  <cp:lastModifiedBy>J Bouter</cp:lastModifiedBy>
  <cp:revision>4</cp:revision>
  <cp:lastPrinted>2019-11-24T19:14:00Z</cp:lastPrinted>
  <dcterms:created xsi:type="dcterms:W3CDTF">2021-04-29T08:25:00Z</dcterms:created>
  <dcterms:modified xsi:type="dcterms:W3CDTF">2021-10-21T10:22:00Z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